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024AC" w14:textId="1515C3AC" w:rsidR="007E26EB" w:rsidRDefault="007E26EB" w:rsidP="00E622ED">
      <w:pPr>
        <w:pStyle w:val="Listeafsnit"/>
        <w:rPr>
          <w:rFonts w:cs="Arial"/>
          <w:sz w:val="28"/>
          <w:szCs w:val="28"/>
        </w:rPr>
      </w:pPr>
    </w:p>
    <w:p w14:paraId="4B87AF85" w14:textId="0D800045" w:rsidR="00165E22" w:rsidRDefault="00165E22" w:rsidP="00E622ED">
      <w:pPr>
        <w:pStyle w:val="Listeafsni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REFERAT BESTYRELSESMØDE 15 JANUAR 2024 KL.16</w:t>
      </w:r>
    </w:p>
    <w:p w14:paraId="762ED72B" w14:textId="77777777" w:rsidR="00165E22" w:rsidRDefault="00165E22" w:rsidP="00E622ED">
      <w:pPr>
        <w:pStyle w:val="Listeafsnit"/>
        <w:rPr>
          <w:rFonts w:cs="Arial"/>
          <w:sz w:val="28"/>
          <w:szCs w:val="28"/>
        </w:rPr>
      </w:pPr>
    </w:p>
    <w:p w14:paraId="1959C7CD" w14:textId="77777777" w:rsidR="00165E22" w:rsidRDefault="00165E22" w:rsidP="00E622ED">
      <w:pPr>
        <w:pStyle w:val="Listeafsnit"/>
        <w:rPr>
          <w:rFonts w:cs="Arial"/>
          <w:sz w:val="28"/>
          <w:szCs w:val="28"/>
        </w:rPr>
      </w:pPr>
    </w:p>
    <w:p w14:paraId="148656D9" w14:textId="6EDE978C" w:rsidR="00165E22" w:rsidRDefault="00165E22" w:rsidP="00E622ED">
      <w:pPr>
        <w:pStyle w:val="Listeafsni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Deltager: AB</w:t>
      </w:r>
      <w:r w:rsidR="008451F9">
        <w:rPr>
          <w:rFonts w:cs="Arial"/>
          <w:sz w:val="28"/>
          <w:szCs w:val="28"/>
        </w:rPr>
        <w:t>E</w:t>
      </w:r>
      <w:r>
        <w:rPr>
          <w:rFonts w:cs="Arial"/>
          <w:sz w:val="28"/>
          <w:szCs w:val="28"/>
        </w:rPr>
        <w:t xml:space="preserve">, ALE, ALO, KLU, IS </w:t>
      </w:r>
    </w:p>
    <w:p w14:paraId="1ADDED70" w14:textId="77777777" w:rsidR="00165E22" w:rsidRDefault="00165E22" w:rsidP="00E622ED">
      <w:pPr>
        <w:pStyle w:val="Listeafsnit"/>
        <w:rPr>
          <w:rFonts w:cs="Arial"/>
          <w:sz w:val="28"/>
          <w:szCs w:val="28"/>
        </w:rPr>
      </w:pPr>
    </w:p>
    <w:p w14:paraId="1C854E99" w14:textId="77777777" w:rsidR="00165E22" w:rsidRDefault="00165E22" w:rsidP="00E622ED">
      <w:pPr>
        <w:pStyle w:val="Listeafsnit"/>
        <w:rPr>
          <w:rFonts w:cs="Arial"/>
          <w:sz w:val="28"/>
          <w:szCs w:val="28"/>
        </w:rPr>
      </w:pPr>
    </w:p>
    <w:p w14:paraId="46039FA2" w14:textId="305196D9" w:rsidR="00165E22" w:rsidRDefault="00165E22" w:rsidP="00165E22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Godkendelse af dagsorden.</w:t>
      </w:r>
    </w:p>
    <w:p w14:paraId="2DC316E2" w14:textId="25054B17" w:rsidR="00165E22" w:rsidRDefault="00165E22" w:rsidP="00165E22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Intet at godkende bestyrelsesmøde i </w:t>
      </w:r>
      <w:proofErr w:type="gramStart"/>
      <w:r>
        <w:rPr>
          <w:rFonts w:cs="Arial"/>
          <w:sz w:val="28"/>
          <w:szCs w:val="28"/>
        </w:rPr>
        <w:t>December</w:t>
      </w:r>
      <w:proofErr w:type="gramEnd"/>
      <w:r>
        <w:rPr>
          <w:rFonts w:cs="Arial"/>
          <w:sz w:val="28"/>
          <w:szCs w:val="28"/>
        </w:rPr>
        <w:t xml:space="preserve"> aflyst pga. sygdom</w:t>
      </w:r>
    </w:p>
    <w:p w14:paraId="47286D5B" w14:textId="1707427C" w:rsidR="00165E22" w:rsidRDefault="00165E22" w:rsidP="00165E22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Driftntet</w:t>
      </w:r>
      <w:proofErr w:type="spellEnd"/>
      <w:r>
        <w:rPr>
          <w:rFonts w:cs="Arial"/>
          <w:sz w:val="28"/>
          <w:szCs w:val="28"/>
        </w:rPr>
        <w:t xml:space="preserve"> </w:t>
      </w:r>
    </w:p>
    <w:p w14:paraId="4AA8E8AF" w14:textId="5B003242" w:rsidR="00165E22" w:rsidRDefault="00A27E02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KLU igangsætter eftersyn af legepladser slut marts, start april 2024</w:t>
      </w:r>
    </w:p>
    <w:p w14:paraId="10F14C33" w14:textId="3C72EBD2" w:rsidR="00165E22" w:rsidRDefault="00165E22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Bom forventes opstart i februar så snart vejret tillader det. Elkabel til bom er etableret</w:t>
      </w:r>
    </w:p>
    <w:p w14:paraId="318CAB1A" w14:textId="2546F9E0" w:rsidR="00165E22" w:rsidRDefault="00165E22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Der var fejl på brandalarm i Ulkær 7 er nu repareret. Frakobling af brandalarm skal ske fra hovedalarmen. Service foretages 1 gang årligt af Kilting. Udgift er lagt på DV plan</w:t>
      </w:r>
    </w:p>
    <w:p w14:paraId="6B2615CE" w14:textId="423DC4D8" w:rsidR="00165E22" w:rsidRDefault="00F34D7D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Kevin har modtaget liste over vinduer som skal reparere</w:t>
      </w:r>
      <w:r w:rsidR="008451F9">
        <w:rPr>
          <w:rFonts w:cs="Arial"/>
          <w:sz w:val="28"/>
          <w:szCs w:val="28"/>
        </w:rPr>
        <w:t>s.</w:t>
      </w:r>
    </w:p>
    <w:p w14:paraId="43D470CC" w14:textId="4640D660" w:rsidR="008451F9" w:rsidRDefault="008451F9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Intet at tilføje</w:t>
      </w:r>
    </w:p>
    <w:p w14:paraId="3055F2A5" w14:textId="61238E24" w:rsidR="008451F9" w:rsidRDefault="008451F9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DVplan</w:t>
      </w:r>
      <w:proofErr w:type="spellEnd"/>
      <w:r>
        <w:rPr>
          <w:rFonts w:cs="Arial"/>
          <w:sz w:val="28"/>
          <w:szCs w:val="28"/>
        </w:rPr>
        <w:t xml:space="preserve"> for 2024 er ved at blive tilrettet, ALO rykker. </w:t>
      </w:r>
    </w:p>
    <w:p w14:paraId="3BC1E0F8" w14:textId="0599B9B6" w:rsidR="008451F9" w:rsidRDefault="008451F9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Inventarliste. ABE, ALO, KLU har fastsat dato for inventarliste. </w:t>
      </w:r>
    </w:p>
    <w:p w14:paraId="54C34DE9" w14:textId="4BE0B49B" w:rsidR="008451F9" w:rsidRDefault="008451F9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Vi fortsætter med græsslåning af højhusgrunde. </w:t>
      </w:r>
    </w:p>
    <w:p w14:paraId="1718143D" w14:textId="45FD5C78" w:rsidR="008451F9" w:rsidRDefault="008451F9" w:rsidP="00165E2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KLU får lukket gl. rekvisitioner, dem som ikke kan </w:t>
      </w:r>
      <w:proofErr w:type="gramStart"/>
      <w:r>
        <w:rPr>
          <w:rFonts w:cs="Arial"/>
          <w:sz w:val="28"/>
          <w:szCs w:val="28"/>
        </w:rPr>
        <w:t>lukkes</w:t>
      </w:r>
      <w:proofErr w:type="gramEnd"/>
      <w:r>
        <w:rPr>
          <w:rFonts w:cs="Arial"/>
          <w:sz w:val="28"/>
          <w:szCs w:val="28"/>
        </w:rPr>
        <w:t xml:space="preserve"> får ALO AAB Unik til at lukke. </w:t>
      </w:r>
    </w:p>
    <w:p w14:paraId="02A1EB1D" w14:textId="4C841850" w:rsidR="00165E22" w:rsidRDefault="004C0D8B" w:rsidP="003A1FF8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X</w:t>
      </w:r>
    </w:p>
    <w:p w14:paraId="6F307AFA" w14:textId="31EAB312" w:rsidR="004C0D8B" w:rsidRDefault="004C0D8B" w:rsidP="003A1FF8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X</w:t>
      </w:r>
    </w:p>
    <w:p w14:paraId="4279D48E" w14:textId="2A2DF440" w:rsidR="00A27E02" w:rsidRDefault="00A27E02" w:rsidP="003A1FF8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Kevin holder ferie fra 6/2-1/3-24. Kevin oplyste at han er på arbejde d. 5/2-24.</w:t>
      </w:r>
    </w:p>
    <w:p w14:paraId="5B788495" w14:textId="70231069" w:rsidR="00A27E02" w:rsidRDefault="00A27E02" w:rsidP="00A27E02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Regnskab/Budget</w:t>
      </w:r>
    </w:p>
    <w:p w14:paraId="135D4B9A" w14:textId="36C3FDAF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Regnskabet for 2023 lukkes i februar 2024. ALO afventer endelig resultat fra AAB vedr. effektiviseringsliste.</w:t>
      </w:r>
    </w:p>
    <w:p w14:paraId="3780DA90" w14:textId="13E482E6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AF86 kom ud med et overskud </w:t>
      </w:r>
    </w:p>
    <w:p w14:paraId="5244F6C3" w14:textId="7BF88915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Er foretaget</w:t>
      </w:r>
    </w:p>
    <w:p w14:paraId="61B3A966" w14:textId="5249DE58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Er foretaget</w:t>
      </w:r>
    </w:p>
    <w:p w14:paraId="1A660CA5" w14:textId="5C55212F" w:rsidR="00A27E02" w:rsidRDefault="004C0D8B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X</w:t>
      </w:r>
    </w:p>
    <w:p w14:paraId="2E1D6C78" w14:textId="5BE8C9BA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ALO har mødet vedr. tilbud på Køl og frys d. 14/2-25</w:t>
      </w:r>
    </w:p>
    <w:p w14:paraId="011B58BC" w14:textId="32FB5E0B" w:rsidR="00A27E02" w:rsidRDefault="00A27E02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Intet at tilføje</w:t>
      </w:r>
    </w:p>
    <w:p w14:paraId="50FFF797" w14:textId="6C3D574D" w:rsidR="00A27E02" w:rsidRDefault="00A27E02" w:rsidP="00A27E02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Bestyrelse</w:t>
      </w:r>
    </w:p>
    <w:p w14:paraId="43A7BAA6" w14:textId="45278490" w:rsidR="00A27E02" w:rsidRDefault="004C0D8B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X</w:t>
      </w:r>
    </w:p>
    <w:p w14:paraId="0D7B682D" w14:textId="4E7363BD" w:rsidR="00A27E02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 xml:space="preserve">ALO er </w:t>
      </w:r>
      <w:proofErr w:type="spellStart"/>
      <w:r>
        <w:rPr>
          <w:rFonts w:cs="Arial"/>
          <w:sz w:val="28"/>
          <w:szCs w:val="28"/>
          <w:lang w:val="en-US"/>
        </w:rPr>
        <w:t>på</w:t>
      </w:r>
      <w:proofErr w:type="spellEnd"/>
      <w:r>
        <w:rPr>
          <w:rFonts w:cs="Arial"/>
          <w:sz w:val="28"/>
          <w:szCs w:val="28"/>
          <w:lang w:val="en-US"/>
        </w:rPr>
        <w:t xml:space="preserve"> </w:t>
      </w:r>
      <w:proofErr w:type="spellStart"/>
      <w:r>
        <w:rPr>
          <w:rFonts w:cs="Arial"/>
          <w:sz w:val="28"/>
          <w:szCs w:val="28"/>
          <w:lang w:val="en-US"/>
        </w:rPr>
        <w:t>sagen</w:t>
      </w:r>
      <w:proofErr w:type="spellEnd"/>
    </w:p>
    <w:p w14:paraId="3CFEC3A5" w14:textId="70AECC47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 xml:space="preserve">ALO er </w:t>
      </w:r>
      <w:proofErr w:type="spellStart"/>
      <w:r>
        <w:rPr>
          <w:rFonts w:cs="Arial"/>
          <w:sz w:val="28"/>
          <w:szCs w:val="28"/>
          <w:lang w:val="en-US"/>
        </w:rPr>
        <w:t>på</w:t>
      </w:r>
      <w:proofErr w:type="spellEnd"/>
      <w:r>
        <w:rPr>
          <w:rFonts w:cs="Arial"/>
          <w:sz w:val="28"/>
          <w:szCs w:val="28"/>
          <w:lang w:val="en-US"/>
        </w:rPr>
        <w:t xml:space="preserve"> </w:t>
      </w:r>
      <w:proofErr w:type="spellStart"/>
      <w:r>
        <w:rPr>
          <w:rFonts w:cs="Arial"/>
          <w:sz w:val="28"/>
          <w:szCs w:val="28"/>
          <w:lang w:val="en-US"/>
        </w:rPr>
        <w:t>sagen</w:t>
      </w:r>
      <w:proofErr w:type="spellEnd"/>
    </w:p>
    <w:p w14:paraId="2C826615" w14:textId="0E7B20CE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 w:rsidRPr="004269FD">
        <w:rPr>
          <w:rFonts w:cs="Arial"/>
          <w:sz w:val="28"/>
          <w:szCs w:val="28"/>
        </w:rPr>
        <w:t>ALO afventer de nyeste t</w:t>
      </w:r>
      <w:r>
        <w:rPr>
          <w:rFonts w:cs="Arial"/>
          <w:sz w:val="28"/>
          <w:szCs w:val="28"/>
        </w:rPr>
        <w:t xml:space="preserve">al fra AAB </w:t>
      </w:r>
      <w:proofErr w:type="spellStart"/>
      <w:r>
        <w:rPr>
          <w:rFonts w:cs="Arial"/>
          <w:sz w:val="28"/>
          <w:szCs w:val="28"/>
        </w:rPr>
        <w:t>ultiomo</w:t>
      </w:r>
      <w:proofErr w:type="spellEnd"/>
      <w:r>
        <w:rPr>
          <w:rFonts w:cs="Arial"/>
          <w:sz w:val="28"/>
          <w:szCs w:val="28"/>
        </w:rPr>
        <w:t xml:space="preserve"> februar 2024 </w:t>
      </w:r>
    </w:p>
    <w:p w14:paraId="18662768" w14:textId="461676A6" w:rsidR="004269FD" w:rsidRP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ALE sørger for opdatering af materiale </w:t>
      </w:r>
    </w:p>
    <w:p w14:paraId="0B0B7898" w14:textId="06DC29EC" w:rsidR="004269FD" w:rsidRDefault="004C0D8B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X</w:t>
      </w:r>
    </w:p>
    <w:p w14:paraId="0E748976" w14:textId="7F7CB2E8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ALO har tilmeldt </w:t>
      </w:r>
      <w:proofErr w:type="spellStart"/>
      <w:r>
        <w:rPr>
          <w:rFonts w:cs="Arial"/>
          <w:sz w:val="28"/>
          <w:szCs w:val="28"/>
        </w:rPr>
        <w:t>RK’s</w:t>
      </w:r>
      <w:proofErr w:type="spellEnd"/>
      <w:r>
        <w:rPr>
          <w:rFonts w:cs="Arial"/>
          <w:sz w:val="28"/>
          <w:szCs w:val="28"/>
        </w:rPr>
        <w:t xml:space="preserve"> (håndværkerbiler) biler til dinparkering.</w:t>
      </w:r>
    </w:p>
    <w:p w14:paraId="0A0E4F59" w14:textId="772BA9F2" w:rsidR="004269FD" w:rsidRDefault="004C0D8B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X</w:t>
      </w:r>
      <w:r w:rsidR="004269FD">
        <w:rPr>
          <w:rFonts w:cs="Arial"/>
          <w:sz w:val="28"/>
          <w:szCs w:val="28"/>
        </w:rPr>
        <w:t>.</w:t>
      </w:r>
    </w:p>
    <w:p w14:paraId="56BC6687" w14:textId="73576692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Julelys drøftes igen til efteråret</w:t>
      </w:r>
    </w:p>
    <w:p w14:paraId="51071272" w14:textId="79551CE5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Bestyrelsen får besøg af Social vicevært Stine Kriger d 19/2-24 til næste bestyrelsesmøde</w:t>
      </w:r>
    </w:p>
    <w:p w14:paraId="7C339BA5" w14:textId="4AC21420" w:rsidR="004269FD" w:rsidRDefault="004269FD" w:rsidP="00A27E02">
      <w:pPr>
        <w:pStyle w:val="Listeafsnit"/>
        <w:numPr>
          <w:ilvl w:val="1"/>
          <w:numId w:val="37"/>
        </w:numPr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Afd</w:t>
      </w:r>
      <w:proofErr w:type="spellEnd"/>
      <w:r>
        <w:rPr>
          <w:rFonts w:cs="Arial"/>
          <w:sz w:val="28"/>
          <w:szCs w:val="28"/>
        </w:rPr>
        <w:t xml:space="preserve"> 43 har inviteret Kærenes bestyrelser til spisning d 25/2-24. Efter ønske fra bestyrelserne i Kærene. </w:t>
      </w:r>
    </w:p>
    <w:p w14:paraId="36A8F637" w14:textId="1B72B675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intet at tilføje</w:t>
      </w:r>
    </w:p>
    <w:p w14:paraId="7B3ECE41" w14:textId="71224EFA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Møde d. 22. januar 2024</w:t>
      </w:r>
    </w:p>
    <w:p w14:paraId="13AC3DD7" w14:textId="317A3E50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intet at tilføje</w:t>
      </w:r>
    </w:p>
    <w:p w14:paraId="37274F1D" w14:textId="24A95415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Møde d. 14. februar 2024</w:t>
      </w:r>
    </w:p>
    <w:p w14:paraId="540AEB7E" w14:textId="1659CBBE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Møde 21 februar 2024</w:t>
      </w:r>
    </w:p>
    <w:p w14:paraId="63EDA8CC" w14:textId="49F22846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Intet at tilføje</w:t>
      </w:r>
    </w:p>
    <w:p w14:paraId="1A83B074" w14:textId="09A85AF4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Intet at tilføje </w:t>
      </w:r>
    </w:p>
    <w:p w14:paraId="53F74B4F" w14:textId="3FAC6E85" w:rsidR="001F06F4" w:rsidRDefault="001F06F4" w:rsidP="001F06F4">
      <w:pPr>
        <w:pStyle w:val="Listeafsnit"/>
        <w:numPr>
          <w:ilvl w:val="0"/>
          <w:numId w:val="37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Mus samtaler er lagt i </w:t>
      </w:r>
      <w:proofErr w:type="spellStart"/>
      <w:r>
        <w:rPr>
          <w:rFonts w:cs="Arial"/>
          <w:sz w:val="28"/>
          <w:szCs w:val="28"/>
        </w:rPr>
        <w:t>docunote</w:t>
      </w:r>
      <w:proofErr w:type="spellEnd"/>
      <w:r>
        <w:rPr>
          <w:rFonts w:cs="Arial"/>
          <w:sz w:val="28"/>
          <w:szCs w:val="28"/>
        </w:rPr>
        <w:t xml:space="preserve">, Møde med funktionærer 11 marts 2024 vedr. årshjul. </w:t>
      </w:r>
    </w:p>
    <w:p w14:paraId="4080B65C" w14:textId="77777777" w:rsidR="001F06F4" w:rsidRDefault="001F06F4" w:rsidP="001F06F4">
      <w:pPr>
        <w:pStyle w:val="Listeafsnit"/>
        <w:ind w:left="1080"/>
        <w:rPr>
          <w:rFonts w:cs="Arial"/>
          <w:sz w:val="28"/>
          <w:szCs w:val="28"/>
        </w:rPr>
      </w:pPr>
    </w:p>
    <w:p w14:paraId="7B7AF574" w14:textId="77777777" w:rsidR="001F06F4" w:rsidRPr="004269FD" w:rsidRDefault="001F06F4" w:rsidP="001F06F4">
      <w:pPr>
        <w:pStyle w:val="Listeafsnit"/>
        <w:ind w:left="1080"/>
        <w:rPr>
          <w:rFonts w:cs="Arial"/>
          <w:sz w:val="28"/>
          <w:szCs w:val="28"/>
        </w:rPr>
      </w:pPr>
    </w:p>
    <w:p w14:paraId="3928239B" w14:textId="77777777" w:rsidR="00165E22" w:rsidRPr="004269FD" w:rsidRDefault="00165E22" w:rsidP="00E622ED">
      <w:pPr>
        <w:pStyle w:val="Listeafsnit"/>
        <w:rPr>
          <w:rFonts w:cs="Arial"/>
          <w:sz w:val="28"/>
          <w:szCs w:val="28"/>
        </w:rPr>
      </w:pPr>
    </w:p>
    <w:sectPr w:rsidR="00165E22" w:rsidRPr="004269FD" w:rsidSect="00F12B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2240" w:h="15840" w:code="1"/>
      <w:pgMar w:top="2268" w:right="1418" w:bottom="1985" w:left="1418" w:header="567" w:footer="329" w:gutter="0"/>
      <w:paperSrc w:first="3" w:other="3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E8A24" w14:textId="77777777" w:rsidR="00F12BF0" w:rsidRDefault="00F12BF0">
      <w:r>
        <w:separator/>
      </w:r>
    </w:p>
  </w:endnote>
  <w:endnote w:type="continuationSeparator" w:id="0">
    <w:p w14:paraId="755B655D" w14:textId="77777777" w:rsidR="00F12BF0" w:rsidRDefault="00F12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064BBA-8687-4F68-A8AB-BDC030138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18A11C-4D16-4427-9E06-AA25D6BF1795}"/>
    <w:embedBold r:id="rId3" w:fontKey="{7EE9AD60-7AF0-4317-8CE7-99E95A9CDE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5F7635-1D36-4B53-A225-71C387840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6BDC68-5FFE-44D6-9E28-20090B191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81AC" w14:textId="77777777" w:rsidR="007E24CF" w:rsidRDefault="007E24C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AD83E" w14:textId="77777777" w:rsidR="007E24CF" w:rsidRDefault="007E24CF" w:rsidP="00606C68">
    <w:pPr>
      <w:pStyle w:val="Sidefod"/>
      <w:tabs>
        <w:tab w:val="clear" w:pos="7229"/>
        <w:tab w:val="right" w:pos="9072"/>
      </w:tabs>
      <w:ind w:right="-2269"/>
      <w:jc w:val="center"/>
      <w:rPr>
        <w:rFonts w:ascii="Arial" w:hAnsi="Arial" w:cs="Arial"/>
        <w:bCs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1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14:paraId="3BA6A401" w14:textId="77777777" w:rsidR="007E24CF" w:rsidRPr="001C036B" w:rsidRDefault="007E24CF" w:rsidP="001C036B">
    <w:pPr>
      <w:pStyle w:val="Sidefod"/>
      <w:rPr>
        <w:rFonts w:ascii="Arial" w:hAnsi="Arial" w:cs="Arial"/>
        <w:color w:val="000000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5783" w:type="dxa"/>
      <w:jc w:val="right"/>
      <w:tblLook w:val="04A0" w:firstRow="1" w:lastRow="0" w:firstColumn="1" w:lastColumn="0" w:noHBand="0" w:noVBand="1"/>
    </w:tblPr>
    <w:tblGrid>
      <w:gridCol w:w="2190"/>
      <w:gridCol w:w="1544"/>
      <w:gridCol w:w="2049"/>
    </w:tblGrid>
    <w:tr w:rsidR="007E24CF" w:rsidRPr="00830D44" w14:paraId="1921A850" w14:textId="77777777" w:rsidTr="00D476E2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14:paraId="72794843" w14:textId="7524824E" w:rsidR="007E24CF" w:rsidRPr="00830D44" w:rsidRDefault="007E24CF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830D44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Ulkær 22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31D623DB" w14:textId="3AAB8508" w:rsidR="007E24CF" w:rsidRPr="00830D44" w:rsidRDefault="007E24CF" w:rsidP="00BD6118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830D44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Tlf.: 36750688</w:t>
          </w: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14:paraId="7F2A6996" w14:textId="2FA2EEC9" w:rsidR="007E24CF" w:rsidRPr="00830D44" w:rsidRDefault="007E24CF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830D44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www.aab43.dk</w:t>
          </w:r>
        </w:p>
      </w:tc>
    </w:tr>
    <w:tr w:rsidR="007E24CF" w:rsidRPr="00830D44" w14:paraId="2C21ACDC" w14:textId="77777777" w:rsidTr="00D476E2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14:paraId="3B42D29D" w14:textId="38ED2DB8" w:rsidR="007E24CF" w:rsidRPr="00830D44" w:rsidRDefault="007E24CF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830D44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2610 Rødovre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0D96AACD" w14:textId="77777777" w:rsidR="007E24CF" w:rsidRPr="00830D44" w:rsidRDefault="007E24CF" w:rsidP="00606C68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14:paraId="6823452D" w14:textId="4343BFDD" w:rsidR="007E24CF" w:rsidRPr="00830D44" w:rsidRDefault="007E24CF">
          <w:pPr>
            <w:pStyle w:val="Sidefod"/>
            <w:rPr>
              <w:rFonts w:ascii="Arial" w:hAnsi="Arial" w:cs="Arial"/>
              <w:b/>
              <w:bCs/>
              <w:color w:val="FF0000"/>
              <w:sz w:val="16"/>
              <w:szCs w:val="16"/>
              <w:lang w:val="en-US"/>
            </w:rPr>
          </w:pPr>
          <w:r w:rsidRPr="00830D44">
            <w:rPr>
              <w:rFonts w:ascii="Arial" w:hAnsi="Arial" w:cs="Arial"/>
              <w:b/>
              <w:bCs/>
              <w:color w:val="FF0000"/>
              <w:sz w:val="16"/>
              <w:szCs w:val="16"/>
              <w:lang w:val="en-US"/>
            </w:rPr>
            <w:t>alo.aab43@aab.dk</w:t>
          </w:r>
        </w:p>
      </w:tc>
    </w:tr>
  </w:tbl>
  <w:p w14:paraId="22F141C6" w14:textId="77777777" w:rsidR="007E24CF" w:rsidRPr="00830D44" w:rsidRDefault="007E24CF">
    <w:pPr>
      <w:pStyle w:val="Sidefod"/>
      <w:rPr>
        <w:rFonts w:ascii="Arial" w:hAnsi="Arial" w:cs="Arial"/>
        <w:color w:val="FF0000"/>
        <w:sz w:val="18"/>
        <w:szCs w:val="18"/>
        <w:lang w:val="en-US"/>
      </w:rPr>
    </w:pPr>
  </w:p>
  <w:p w14:paraId="1C751835" w14:textId="77777777" w:rsidR="007E24CF" w:rsidRPr="00B05B53" w:rsidRDefault="007E24CF">
    <w:pPr>
      <w:pStyle w:val="Sidefod"/>
      <w:rPr>
        <w:rFonts w:ascii="Arial" w:hAnsi="Arial" w:cs="Arial"/>
        <w:sz w:val="18"/>
        <w:szCs w:val="18"/>
        <w:lang w:val="en-US"/>
      </w:rPr>
    </w:pPr>
  </w:p>
  <w:p w14:paraId="532E6379" w14:textId="77777777" w:rsidR="007E24CF" w:rsidRPr="00B05B53" w:rsidRDefault="007E24CF">
    <w:pPr>
      <w:pStyle w:val="Sidefod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5E93D" w14:textId="77777777" w:rsidR="00F12BF0" w:rsidRDefault="00F12BF0">
      <w:r>
        <w:separator/>
      </w:r>
    </w:p>
  </w:footnote>
  <w:footnote w:type="continuationSeparator" w:id="0">
    <w:p w14:paraId="53680794" w14:textId="77777777" w:rsidR="00F12BF0" w:rsidRDefault="00F12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0CEDE" w14:textId="77777777" w:rsidR="007E24CF" w:rsidRDefault="007E24C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CDA5" w14:textId="77777777" w:rsidR="007E24CF" w:rsidRDefault="007E24C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2BBE" w14:textId="77777777" w:rsidR="007E24CF" w:rsidRDefault="007E24CF">
    <w:pPr>
      <w:pStyle w:val="Sidehoved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59264" behindDoc="0" locked="0" layoutInCell="1" allowOverlap="1" wp14:anchorId="097C5581" wp14:editId="01E8F7BB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2" name="Billede 2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1366C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60B36"/>
    <w:multiLevelType w:val="hybridMultilevel"/>
    <w:tmpl w:val="580A14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C8420D"/>
    <w:multiLevelType w:val="hybridMultilevel"/>
    <w:tmpl w:val="910886E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AA55E1E"/>
    <w:multiLevelType w:val="hybridMultilevel"/>
    <w:tmpl w:val="C16CC6B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327AFB"/>
    <w:multiLevelType w:val="hybridMultilevel"/>
    <w:tmpl w:val="50CC1ABC"/>
    <w:lvl w:ilvl="0" w:tplc="D5000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471BD2"/>
    <w:multiLevelType w:val="hybridMultilevel"/>
    <w:tmpl w:val="910886E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4066E7"/>
    <w:multiLevelType w:val="hybridMultilevel"/>
    <w:tmpl w:val="63AC1D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3D66464"/>
    <w:multiLevelType w:val="multilevel"/>
    <w:tmpl w:val="541A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23C42ED"/>
    <w:multiLevelType w:val="hybridMultilevel"/>
    <w:tmpl w:val="7944AF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C220BE6"/>
    <w:multiLevelType w:val="hybridMultilevel"/>
    <w:tmpl w:val="024EA4D2"/>
    <w:lvl w:ilvl="0" w:tplc="9E06ED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82E18CD"/>
    <w:multiLevelType w:val="hybridMultilevel"/>
    <w:tmpl w:val="E9E6A8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9052350"/>
    <w:multiLevelType w:val="hybridMultilevel"/>
    <w:tmpl w:val="B85658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1" w15:restartNumberingAfterBreak="0">
    <w:nsid w:val="6C9D0782"/>
    <w:multiLevelType w:val="hybridMultilevel"/>
    <w:tmpl w:val="7BC244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111A5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7833F27"/>
    <w:multiLevelType w:val="hybridMultilevel"/>
    <w:tmpl w:val="173242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75A17"/>
    <w:multiLevelType w:val="hybridMultilevel"/>
    <w:tmpl w:val="CFA8DCEE"/>
    <w:lvl w:ilvl="0" w:tplc="040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EE1098"/>
    <w:multiLevelType w:val="hybridMultilevel"/>
    <w:tmpl w:val="A0148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127086">
    <w:abstractNumId w:val="24"/>
  </w:num>
  <w:num w:numId="2" w16cid:durableId="1892228822">
    <w:abstractNumId w:val="13"/>
  </w:num>
  <w:num w:numId="3" w16cid:durableId="1517840758">
    <w:abstractNumId w:val="22"/>
  </w:num>
  <w:num w:numId="4" w16cid:durableId="1855264494">
    <w:abstractNumId w:val="9"/>
  </w:num>
  <w:num w:numId="5" w16cid:durableId="1246912844">
    <w:abstractNumId w:val="7"/>
  </w:num>
  <w:num w:numId="6" w16cid:durableId="1451246094">
    <w:abstractNumId w:val="6"/>
  </w:num>
  <w:num w:numId="7" w16cid:durableId="980310391">
    <w:abstractNumId w:val="5"/>
  </w:num>
  <w:num w:numId="8" w16cid:durableId="445394391">
    <w:abstractNumId w:val="4"/>
  </w:num>
  <w:num w:numId="9" w16cid:durableId="109133175">
    <w:abstractNumId w:val="8"/>
  </w:num>
  <w:num w:numId="10" w16cid:durableId="1164783058">
    <w:abstractNumId w:val="3"/>
  </w:num>
  <w:num w:numId="11" w16cid:durableId="1188789096">
    <w:abstractNumId w:val="2"/>
  </w:num>
  <w:num w:numId="12" w16cid:durableId="850874794">
    <w:abstractNumId w:val="1"/>
  </w:num>
  <w:num w:numId="13" w16cid:durableId="143477161">
    <w:abstractNumId w:val="0"/>
  </w:num>
  <w:num w:numId="14" w16cid:durableId="170342572">
    <w:abstractNumId w:val="30"/>
  </w:num>
  <w:num w:numId="15" w16cid:durableId="288630910">
    <w:abstractNumId w:val="33"/>
  </w:num>
  <w:num w:numId="16" w16cid:durableId="1994720699">
    <w:abstractNumId w:val="28"/>
  </w:num>
  <w:num w:numId="17" w16cid:durableId="661471259">
    <w:abstractNumId w:val="19"/>
  </w:num>
  <w:num w:numId="18" w16cid:durableId="764807721">
    <w:abstractNumId w:val="26"/>
  </w:num>
  <w:num w:numId="19" w16cid:durableId="1040325654">
    <w:abstractNumId w:val="20"/>
  </w:num>
  <w:num w:numId="20" w16cid:durableId="1270621642">
    <w:abstractNumId w:val="18"/>
  </w:num>
  <w:num w:numId="21" w16cid:durableId="546913389">
    <w:abstractNumId w:val="32"/>
  </w:num>
  <w:num w:numId="22" w16cid:durableId="601568091">
    <w:abstractNumId w:val="10"/>
  </w:num>
  <w:num w:numId="23" w16cid:durableId="357320487">
    <w:abstractNumId w:val="29"/>
  </w:num>
  <w:num w:numId="24" w16cid:durableId="1615938547">
    <w:abstractNumId w:val="36"/>
  </w:num>
  <w:num w:numId="25" w16cid:durableId="1969386123">
    <w:abstractNumId w:val="14"/>
  </w:num>
  <w:num w:numId="26" w16cid:durableId="1548909515">
    <w:abstractNumId w:val="17"/>
  </w:num>
  <w:num w:numId="27" w16cid:durableId="2009356942">
    <w:abstractNumId w:val="27"/>
  </w:num>
  <w:num w:numId="28" w16cid:durableId="1491143342">
    <w:abstractNumId w:val="25"/>
  </w:num>
  <w:num w:numId="29" w16cid:durableId="659890759">
    <w:abstractNumId w:val="35"/>
  </w:num>
  <w:num w:numId="30" w16cid:durableId="377172034">
    <w:abstractNumId w:val="11"/>
  </w:num>
  <w:num w:numId="31" w16cid:durableId="571620424">
    <w:abstractNumId w:val="21"/>
  </w:num>
  <w:num w:numId="32" w16cid:durableId="849762190">
    <w:abstractNumId w:val="12"/>
  </w:num>
  <w:num w:numId="33" w16cid:durableId="1877042302">
    <w:abstractNumId w:val="16"/>
  </w:num>
  <w:num w:numId="34" w16cid:durableId="999306685">
    <w:abstractNumId w:val="23"/>
  </w:num>
  <w:num w:numId="35" w16cid:durableId="2118015548">
    <w:abstractNumId w:val="31"/>
  </w:num>
  <w:num w:numId="36" w16cid:durableId="471903">
    <w:abstractNumId w:val="34"/>
  </w:num>
  <w:num w:numId="37" w16cid:durableId="1102456092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44A"/>
    <w:rsid w:val="00003B6C"/>
    <w:rsid w:val="00006D2B"/>
    <w:rsid w:val="00012245"/>
    <w:rsid w:val="00012A18"/>
    <w:rsid w:val="00013454"/>
    <w:rsid w:val="00016B8A"/>
    <w:rsid w:val="000221B7"/>
    <w:rsid w:val="00027431"/>
    <w:rsid w:val="00032B4F"/>
    <w:rsid w:val="00051A09"/>
    <w:rsid w:val="00054B15"/>
    <w:rsid w:val="0005520F"/>
    <w:rsid w:val="000553F3"/>
    <w:rsid w:val="000670CA"/>
    <w:rsid w:val="00074703"/>
    <w:rsid w:val="00081C52"/>
    <w:rsid w:val="000842EE"/>
    <w:rsid w:val="00084A0F"/>
    <w:rsid w:val="000916B2"/>
    <w:rsid w:val="00091F22"/>
    <w:rsid w:val="00094D54"/>
    <w:rsid w:val="00094DEB"/>
    <w:rsid w:val="00096068"/>
    <w:rsid w:val="000A48FF"/>
    <w:rsid w:val="000B2A66"/>
    <w:rsid w:val="000B5A87"/>
    <w:rsid w:val="000C60A5"/>
    <w:rsid w:val="000D58D1"/>
    <w:rsid w:val="000D6181"/>
    <w:rsid w:val="000D62D1"/>
    <w:rsid w:val="000D7729"/>
    <w:rsid w:val="000E1EEC"/>
    <w:rsid w:val="000E46C3"/>
    <w:rsid w:val="000F05E3"/>
    <w:rsid w:val="000F4B05"/>
    <w:rsid w:val="000F4E7D"/>
    <w:rsid w:val="001213E5"/>
    <w:rsid w:val="00125377"/>
    <w:rsid w:val="0012702C"/>
    <w:rsid w:val="0012788C"/>
    <w:rsid w:val="00134AD8"/>
    <w:rsid w:val="00135857"/>
    <w:rsid w:val="00143789"/>
    <w:rsid w:val="00143F23"/>
    <w:rsid w:val="00144417"/>
    <w:rsid w:val="00153477"/>
    <w:rsid w:val="00156D0E"/>
    <w:rsid w:val="0016035E"/>
    <w:rsid w:val="00160373"/>
    <w:rsid w:val="00165E22"/>
    <w:rsid w:val="001675E9"/>
    <w:rsid w:val="00177346"/>
    <w:rsid w:val="00177DB6"/>
    <w:rsid w:val="00186ECA"/>
    <w:rsid w:val="00187993"/>
    <w:rsid w:val="001904D1"/>
    <w:rsid w:val="001905B8"/>
    <w:rsid w:val="00191872"/>
    <w:rsid w:val="00192254"/>
    <w:rsid w:val="00192812"/>
    <w:rsid w:val="00193F97"/>
    <w:rsid w:val="001A15BE"/>
    <w:rsid w:val="001A67BC"/>
    <w:rsid w:val="001B0252"/>
    <w:rsid w:val="001B128E"/>
    <w:rsid w:val="001B7CB4"/>
    <w:rsid w:val="001C036B"/>
    <w:rsid w:val="001C0F90"/>
    <w:rsid w:val="001C2E9B"/>
    <w:rsid w:val="001C31C1"/>
    <w:rsid w:val="001C71F2"/>
    <w:rsid w:val="001D3F84"/>
    <w:rsid w:val="001E0C88"/>
    <w:rsid w:val="001E4316"/>
    <w:rsid w:val="001F06F4"/>
    <w:rsid w:val="001F12C2"/>
    <w:rsid w:val="001F665E"/>
    <w:rsid w:val="00201945"/>
    <w:rsid w:val="0020319A"/>
    <w:rsid w:val="00210332"/>
    <w:rsid w:val="00213BCF"/>
    <w:rsid w:val="002151D3"/>
    <w:rsid w:val="00215292"/>
    <w:rsid w:val="002171DE"/>
    <w:rsid w:val="00220C6C"/>
    <w:rsid w:val="00227E7F"/>
    <w:rsid w:val="002307BF"/>
    <w:rsid w:val="002310B7"/>
    <w:rsid w:val="00231688"/>
    <w:rsid w:val="00232E89"/>
    <w:rsid w:val="00235108"/>
    <w:rsid w:val="00237246"/>
    <w:rsid w:val="0024002D"/>
    <w:rsid w:val="00245F2A"/>
    <w:rsid w:val="002464E0"/>
    <w:rsid w:val="00247A66"/>
    <w:rsid w:val="00250160"/>
    <w:rsid w:val="00251D27"/>
    <w:rsid w:val="0025262C"/>
    <w:rsid w:val="0025400B"/>
    <w:rsid w:val="00257E16"/>
    <w:rsid w:val="00261B99"/>
    <w:rsid w:val="00270340"/>
    <w:rsid w:val="00270EFE"/>
    <w:rsid w:val="002776F5"/>
    <w:rsid w:val="00284BB8"/>
    <w:rsid w:val="00290A30"/>
    <w:rsid w:val="00293A86"/>
    <w:rsid w:val="002A6E14"/>
    <w:rsid w:val="002B043A"/>
    <w:rsid w:val="002B5154"/>
    <w:rsid w:val="002B6407"/>
    <w:rsid w:val="002B7979"/>
    <w:rsid w:val="002C100C"/>
    <w:rsid w:val="002C284C"/>
    <w:rsid w:val="002D0AB7"/>
    <w:rsid w:val="002D2D74"/>
    <w:rsid w:val="002E326D"/>
    <w:rsid w:val="002E5DD3"/>
    <w:rsid w:val="002F3BF9"/>
    <w:rsid w:val="002F570F"/>
    <w:rsid w:val="003001FB"/>
    <w:rsid w:val="00303EB3"/>
    <w:rsid w:val="003122C4"/>
    <w:rsid w:val="00316141"/>
    <w:rsid w:val="003242A8"/>
    <w:rsid w:val="00327C1B"/>
    <w:rsid w:val="00331A73"/>
    <w:rsid w:val="00331AF4"/>
    <w:rsid w:val="00334FAE"/>
    <w:rsid w:val="00336DC5"/>
    <w:rsid w:val="0034014F"/>
    <w:rsid w:val="0034099C"/>
    <w:rsid w:val="003449CF"/>
    <w:rsid w:val="00344FCC"/>
    <w:rsid w:val="00355698"/>
    <w:rsid w:val="00355933"/>
    <w:rsid w:val="003646CE"/>
    <w:rsid w:val="00364E6C"/>
    <w:rsid w:val="00370CD1"/>
    <w:rsid w:val="00372A7D"/>
    <w:rsid w:val="003738B6"/>
    <w:rsid w:val="00385E94"/>
    <w:rsid w:val="00386568"/>
    <w:rsid w:val="003871A9"/>
    <w:rsid w:val="003955CD"/>
    <w:rsid w:val="003A0992"/>
    <w:rsid w:val="003A1F71"/>
    <w:rsid w:val="003A34CB"/>
    <w:rsid w:val="003A5CC4"/>
    <w:rsid w:val="003A6EA6"/>
    <w:rsid w:val="003B6711"/>
    <w:rsid w:val="003B7555"/>
    <w:rsid w:val="003C20B5"/>
    <w:rsid w:val="003C5726"/>
    <w:rsid w:val="003C5AD6"/>
    <w:rsid w:val="003C70D5"/>
    <w:rsid w:val="003E1609"/>
    <w:rsid w:val="003E3D7B"/>
    <w:rsid w:val="003E6170"/>
    <w:rsid w:val="003F33BA"/>
    <w:rsid w:val="003F7A34"/>
    <w:rsid w:val="004113C6"/>
    <w:rsid w:val="00411A1B"/>
    <w:rsid w:val="00423170"/>
    <w:rsid w:val="004269FD"/>
    <w:rsid w:val="00427148"/>
    <w:rsid w:val="00430806"/>
    <w:rsid w:val="00430CA7"/>
    <w:rsid w:val="004319DA"/>
    <w:rsid w:val="0043573B"/>
    <w:rsid w:val="00441897"/>
    <w:rsid w:val="00443099"/>
    <w:rsid w:val="00443D5B"/>
    <w:rsid w:val="0044404B"/>
    <w:rsid w:val="00446187"/>
    <w:rsid w:val="00450B9C"/>
    <w:rsid w:val="00454F2D"/>
    <w:rsid w:val="0045569B"/>
    <w:rsid w:val="0045684F"/>
    <w:rsid w:val="00467364"/>
    <w:rsid w:val="004734DD"/>
    <w:rsid w:val="00475F24"/>
    <w:rsid w:val="004777F0"/>
    <w:rsid w:val="004803D4"/>
    <w:rsid w:val="00481982"/>
    <w:rsid w:val="00482583"/>
    <w:rsid w:val="0048777D"/>
    <w:rsid w:val="004A2009"/>
    <w:rsid w:val="004A34A0"/>
    <w:rsid w:val="004A66E6"/>
    <w:rsid w:val="004A78CE"/>
    <w:rsid w:val="004B63C7"/>
    <w:rsid w:val="004C0D8B"/>
    <w:rsid w:val="004C1620"/>
    <w:rsid w:val="004C27E3"/>
    <w:rsid w:val="004C3AD6"/>
    <w:rsid w:val="004D00EC"/>
    <w:rsid w:val="004D0C10"/>
    <w:rsid w:val="004D2B80"/>
    <w:rsid w:val="004E39F4"/>
    <w:rsid w:val="004E73B9"/>
    <w:rsid w:val="004F0550"/>
    <w:rsid w:val="004F368D"/>
    <w:rsid w:val="00501BE7"/>
    <w:rsid w:val="00504494"/>
    <w:rsid w:val="00512E0C"/>
    <w:rsid w:val="00527F85"/>
    <w:rsid w:val="00531B87"/>
    <w:rsid w:val="00531E58"/>
    <w:rsid w:val="00531EA6"/>
    <w:rsid w:val="00533CEE"/>
    <w:rsid w:val="00533E50"/>
    <w:rsid w:val="00535205"/>
    <w:rsid w:val="00541B8A"/>
    <w:rsid w:val="00547ACA"/>
    <w:rsid w:val="00562679"/>
    <w:rsid w:val="00565F6D"/>
    <w:rsid w:val="0056768D"/>
    <w:rsid w:val="00567F0D"/>
    <w:rsid w:val="005755B6"/>
    <w:rsid w:val="00577E20"/>
    <w:rsid w:val="005802EE"/>
    <w:rsid w:val="0058501B"/>
    <w:rsid w:val="00595CFB"/>
    <w:rsid w:val="005A028D"/>
    <w:rsid w:val="005A4CFC"/>
    <w:rsid w:val="005A64E6"/>
    <w:rsid w:val="005A704C"/>
    <w:rsid w:val="005A7C3C"/>
    <w:rsid w:val="005B1DAA"/>
    <w:rsid w:val="005B63ED"/>
    <w:rsid w:val="005C13F3"/>
    <w:rsid w:val="005C21CC"/>
    <w:rsid w:val="005C2668"/>
    <w:rsid w:val="005D25F5"/>
    <w:rsid w:val="005D51A7"/>
    <w:rsid w:val="005D5DAA"/>
    <w:rsid w:val="005D6C54"/>
    <w:rsid w:val="005E56AF"/>
    <w:rsid w:val="005E6CB9"/>
    <w:rsid w:val="00601BB3"/>
    <w:rsid w:val="0060260C"/>
    <w:rsid w:val="006033CC"/>
    <w:rsid w:val="00603708"/>
    <w:rsid w:val="00604F3D"/>
    <w:rsid w:val="0060539C"/>
    <w:rsid w:val="00606C68"/>
    <w:rsid w:val="00620C41"/>
    <w:rsid w:val="00620CA8"/>
    <w:rsid w:val="006210FC"/>
    <w:rsid w:val="0062329B"/>
    <w:rsid w:val="00626AE8"/>
    <w:rsid w:val="006279F9"/>
    <w:rsid w:val="0064118F"/>
    <w:rsid w:val="00641B24"/>
    <w:rsid w:val="00643892"/>
    <w:rsid w:val="00643A7A"/>
    <w:rsid w:val="00645187"/>
    <w:rsid w:val="006475C4"/>
    <w:rsid w:val="0065705C"/>
    <w:rsid w:val="00663BC3"/>
    <w:rsid w:val="0066674A"/>
    <w:rsid w:val="00681628"/>
    <w:rsid w:val="00685714"/>
    <w:rsid w:val="006964C1"/>
    <w:rsid w:val="006974A9"/>
    <w:rsid w:val="006A0CF7"/>
    <w:rsid w:val="006A6683"/>
    <w:rsid w:val="006A7ADC"/>
    <w:rsid w:val="006B2040"/>
    <w:rsid w:val="006B5C61"/>
    <w:rsid w:val="006B6134"/>
    <w:rsid w:val="006B66B8"/>
    <w:rsid w:val="006C0114"/>
    <w:rsid w:val="006C0A3B"/>
    <w:rsid w:val="006C1797"/>
    <w:rsid w:val="006C2676"/>
    <w:rsid w:val="006C3A1B"/>
    <w:rsid w:val="006D2642"/>
    <w:rsid w:val="006D39F6"/>
    <w:rsid w:val="006D4B65"/>
    <w:rsid w:val="006D65DC"/>
    <w:rsid w:val="006D753D"/>
    <w:rsid w:val="006E350C"/>
    <w:rsid w:val="006E3543"/>
    <w:rsid w:val="006F0A44"/>
    <w:rsid w:val="006F2382"/>
    <w:rsid w:val="006F5B49"/>
    <w:rsid w:val="00705965"/>
    <w:rsid w:val="007078A7"/>
    <w:rsid w:val="00710D66"/>
    <w:rsid w:val="007125E7"/>
    <w:rsid w:val="0072005E"/>
    <w:rsid w:val="007250C1"/>
    <w:rsid w:val="00727B17"/>
    <w:rsid w:val="00730AFC"/>
    <w:rsid w:val="007341EB"/>
    <w:rsid w:val="00735344"/>
    <w:rsid w:val="00736658"/>
    <w:rsid w:val="00736CBC"/>
    <w:rsid w:val="00737DBA"/>
    <w:rsid w:val="0074726D"/>
    <w:rsid w:val="00750EE1"/>
    <w:rsid w:val="0075651E"/>
    <w:rsid w:val="00757BDC"/>
    <w:rsid w:val="0076144A"/>
    <w:rsid w:val="0076360B"/>
    <w:rsid w:val="00764050"/>
    <w:rsid w:val="00764A8B"/>
    <w:rsid w:val="007651BA"/>
    <w:rsid w:val="007726D4"/>
    <w:rsid w:val="007735C2"/>
    <w:rsid w:val="007823EB"/>
    <w:rsid w:val="007904C2"/>
    <w:rsid w:val="007941A2"/>
    <w:rsid w:val="00795523"/>
    <w:rsid w:val="007955B4"/>
    <w:rsid w:val="0079576C"/>
    <w:rsid w:val="007976FB"/>
    <w:rsid w:val="007A01B1"/>
    <w:rsid w:val="007A1677"/>
    <w:rsid w:val="007A6435"/>
    <w:rsid w:val="007B1EF5"/>
    <w:rsid w:val="007B3386"/>
    <w:rsid w:val="007C1953"/>
    <w:rsid w:val="007C5681"/>
    <w:rsid w:val="007D005D"/>
    <w:rsid w:val="007D3D30"/>
    <w:rsid w:val="007D5E21"/>
    <w:rsid w:val="007E0FCA"/>
    <w:rsid w:val="007E102A"/>
    <w:rsid w:val="007E24CF"/>
    <w:rsid w:val="007E26EB"/>
    <w:rsid w:val="007F002A"/>
    <w:rsid w:val="007F0B29"/>
    <w:rsid w:val="007F28D1"/>
    <w:rsid w:val="007F3637"/>
    <w:rsid w:val="00800D84"/>
    <w:rsid w:val="00803FDC"/>
    <w:rsid w:val="00805C78"/>
    <w:rsid w:val="008064D1"/>
    <w:rsid w:val="00815DDF"/>
    <w:rsid w:val="0082054D"/>
    <w:rsid w:val="00823CF7"/>
    <w:rsid w:val="00830D44"/>
    <w:rsid w:val="008312DF"/>
    <w:rsid w:val="0083160C"/>
    <w:rsid w:val="00835D85"/>
    <w:rsid w:val="00842192"/>
    <w:rsid w:val="008421FE"/>
    <w:rsid w:val="008451F9"/>
    <w:rsid w:val="00845E23"/>
    <w:rsid w:val="0085121A"/>
    <w:rsid w:val="00851407"/>
    <w:rsid w:val="00855AD5"/>
    <w:rsid w:val="00857A83"/>
    <w:rsid w:val="00863559"/>
    <w:rsid w:val="00867864"/>
    <w:rsid w:val="00892E63"/>
    <w:rsid w:val="008979A9"/>
    <w:rsid w:val="008A0A17"/>
    <w:rsid w:val="008A2629"/>
    <w:rsid w:val="008B0C4C"/>
    <w:rsid w:val="008B5AAB"/>
    <w:rsid w:val="008C1273"/>
    <w:rsid w:val="008C2711"/>
    <w:rsid w:val="008C3D75"/>
    <w:rsid w:val="008D0B49"/>
    <w:rsid w:val="008D2CF2"/>
    <w:rsid w:val="008E4128"/>
    <w:rsid w:val="008E65FA"/>
    <w:rsid w:val="008E6802"/>
    <w:rsid w:val="008F02A7"/>
    <w:rsid w:val="008F0558"/>
    <w:rsid w:val="008F2D8C"/>
    <w:rsid w:val="008F7FDE"/>
    <w:rsid w:val="009009E7"/>
    <w:rsid w:val="009044C3"/>
    <w:rsid w:val="00905114"/>
    <w:rsid w:val="00907607"/>
    <w:rsid w:val="00911629"/>
    <w:rsid w:val="00912BA4"/>
    <w:rsid w:val="009137C1"/>
    <w:rsid w:val="00920475"/>
    <w:rsid w:val="009224E3"/>
    <w:rsid w:val="00926025"/>
    <w:rsid w:val="00926385"/>
    <w:rsid w:val="00930299"/>
    <w:rsid w:val="00930E78"/>
    <w:rsid w:val="009335D6"/>
    <w:rsid w:val="00940F97"/>
    <w:rsid w:val="00956C17"/>
    <w:rsid w:val="00962D93"/>
    <w:rsid w:val="00966484"/>
    <w:rsid w:val="00974459"/>
    <w:rsid w:val="00976EF4"/>
    <w:rsid w:val="0098544A"/>
    <w:rsid w:val="0099030E"/>
    <w:rsid w:val="009931E4"/>
    <w:rsid w:val="009937E1"/>
    <w:rsid w:val="00997B5B"/>
    <w:rsid w:val="009A266E"/>
    <w:rsid w:val="009B14B5"/>
    <w:rsid w:val="009B4C23"/>
    <w:rsid w:val="009B65BF"/>
    <w:rsid w:val="009C1F1A"/>
    <w:rsid w:val="009C3071"/>
    <w:rsid w:val="009C3A4A"/>
    <w:rsid w:val="009C46A5"/>
    <w:rsid w:val="009C5C27"/>
    <w:rsid w:val="009C6DCA"/>
    <w:rsid w:val="009D306A"/>
    <w:rsid w:val="009D3785"/>
    <w:rsid w:val="009D4900"/>
    <w:rsid w:val="009D622E"/>
    <w:rsid w:val="009D6862"/>
    <w:rsid w:val="009F3FAD"/>
    <w:rsid w:val="009F520F"/>
    <w:rsid w:val="009F79B6"/>
    <w:rsid w:val="00A02506"/>
    <w:rsid w:val="00A048B0"/>
    <w:rsid w:val="00A073BC"/>
    <w:rsid w:val="00A11327"/>
    <w:rsid w:val="00A2403B"/>
    <w:rsid w:val="00A24D90"/>
    <w:rsid w:val="00A256C1"/>
    <w:rsid w:val="00A27C9F"/>
    <w:rsid w:val="00A27E02"/>
    <w:rsid w:val="00A36429"/>
    <w:rsid w:val="00A4058A"/>
    <w:rsid w:val="00A42E79"/>
    <w:rsid w:val="00A439B8"/>
    <w:rsid w:val="00A44989"/>
    <w:rsid w:val="00A509CB"/>
    <w:rsid w:val="00A53390"/>
    <w:rsid w:val="00A5793C"/>
    <w:rsid w:val="00A65F03"/>
    <w:rsid w:val="00A77066"/>
    <w:rsid w:val="00A77C86"/>
    <w:rsid w:val="00A8141E"/>
    <w:rsid w:val="00A81CB4"/>
    <w:rsid w:val="00A87596"/>
    <w:rsid w:val="00A90269"/>
    <w:rsid w:val="00A96648"/>
    <w:rsid w:val="00A96946"/>
    <w:rsid w:val="00AA0CE6"/>
    <w:rsid w:val="00AA0EF9"/>
    <w:rsid w:val="00AB36AC"/>
    <w:rsid w:val="00AB4E1D"/>
    <w:rsid w:val="00AB6E12"/>
    <w:rsid w:val="00AC0FE1"/>
    <w:rsid w:val="00AC4E34"/>
    <w:rsid w:val="00AD403F"/>
    <w:rsid w:val="00AD414B"/>
    <w:rsid w:val="00AD4779"/>
    <w:rsid w:val="00AD756F"/>
    <w:rsid w:val="00AE4001"/>
    <w:rsid w:val="00AE774C"/>
    <w:rsid w:val="00B04DD2"/>
    <w:rsid w:val="00B05B53"/>
    <w:rsid w:val="00B0759B"/>
    <w:rsid w:val="00B10D00"/>
    <w:rsid w:val="00B10F14"/>
    <w:rsid w:val="00B15221"/>
    <w:rsid w:val="00B4371D"/>
    <w:rsid w:val="00B44B7D"/>
    <w:rsid w:val="00B46A20"/>
    <w:rsid w:val="00B51957"/>
    <w:rsid w:val="00B525C1"/>
    <w:rsid w:val="00B5397D"/>
    <w:rsid w:val="00B544E7"/>
    <w:rsid w:val="00B7088E"/>
    <w:rsid w:val="00B72425"/>
    <w:rsid w:val="00B73123"/>
    <w:rsid w:val="00B74CA7"/>
    <w:rsid w:val="00B77167"/>
    <w:rsid w:val="00B8151B"/>
    <w:rsid w:val="00B904CE"/>
    <w:rsid w:val="00B9220F"/>
    <w:rsid w:val="00B95269"/>
    <w:rsid w:val="00BA53AB"/>
    <w:rsid w:val="00BA56DF"/>
    <w:rsid w:val="00BB049D"/>
    <w:rsid w:val="00BB1ECC"/>
    <w:rsid w:val="00BB25D1"/>
    <w:rsid w:val="00BB53BC"/>
    <w:rsid w:val="00BB5539"/>
    <w:rsid w:val="00BC0B40"/>
    <w:rsid w:val="00BC120C"/>
    <w:rsid w:val="00BC4482"/>
    <w:rsid w:val="00BD6118"/>
    <w:rsid w:val="00BE2A15"/>
    <w:rsid w:val="00BE475E"/>
    <w:rsid w:val="00BE7FBE"/>
    <w:rsid w:val="00BF3805"/>
    <w:rsid w:val="00BF61D5"/>
    <w:rsid w:val="00C01B0C"/>
    <w:rsid w:val="00C02C68"/>
    <w:rsid w:val="00C10F56"/>
    <w:rsid w:val="00C12DDA"/>
    <w:rsid w:val="00C2096A"/>
    <w:rsid w:val="00C23BEF"/>
    <w:rsid w:val="00C24AF7"/>
    <w:rsid w:val="00C31129"/>
    <w:rsid w:val="00C335FD"/>
    <w:rsid w:val="00C53E9D"/>
    <w:rsid w:val="00C61078"/>
    <w:rsid w:val="00C63B20"/>
    <w:rsid w:val="00C649B5"/>
    <w:rsid w:val="00C720E8"/>
    <w:rsid w:val="00C723B1"/>
    <w:rsid w:val="00C74A89"/>
    <w:rsid w:val="00C75EC1"/>
    <w:rsid w:val="00C77F09"/>
    <w:rsid w:val="00C82F0A"/>
    <w:rsid w:val="00C840E7"/>
    <w:rsid w:val="00C94374"/>
    <w:rsid w:val="00C96CED"/>
    <w:rsid w:val="00C96E92"/>
    <w:rsid w:val="00CA624A"/>
    <w:rsid w:val="00CB03A1"/>
    <w:rsid w:val="00CB07AD"/>
    <w:rsid w:val="00CB1525"/>
    <w:rsid w:val="00CB2ECE"/>
    <w:rsid w:val="00CB37DB"/>
    <w:rsid w:val="00CB381D"/>
    <w:rsid w:val="00CB41C5"/>
    <w:rsid w:val="00CB4E1B"/>
    <w:rsid w:val="00CB6A4F"/>
    <w:rsid w:val="00CC7B3A"/>
    <w:rsid w:val="00CD347E"/>
    <w:rsid w:val="00CD3CE7"/>
    <w:rsid w:val="00CE18FB"/>
    <w:rsid w:val="00CE5A12"/>
    <w:rsid w:val="00CF425D"/>
    <w:rsid w:val="00CF55E5"/>
    <w:rsid w:val="00D14768"/>
    <w:rsid w:val="00D1656B"/>
    <w:rsid w:val="00D17641"/>
    <w:rsid w:val="00D1778A"/>
    <w:rsid w:val="00D21399"/>
    <w:rsid w:val="00D301CF"/>
    <w:rsid w:val="00D421C3"/>
    <w:rsid w:val="00D42A34"/>
    <w:rsid w:val="00D4350D"/>
    <w:rsid w:val="00D4721B"/>
    <w:rsid w:val="00D476E2"/>
    <w:rsid w:val="00D51849"/>
    <w:rsid w:val="00D542A1"/>
    <w:rsid w:val="00D54EBE"/>
    <w:rsid w:val="00D6029F"/>
    <w:rsid w:val="00D65EF1"/>
    <w:rsid w:val="00D71E46"/>
    <w:rsid w:val="00D80A20"/>
    <w:rsid w:val="00D9420C"/>
    <w:rsid w:val="00D94ED1"/>
    <w:rsid w:val="00DA0E15"/>
    <w:rsid w:val="00DA455F"/>
    <w:rsid w:val="00DB04C4"/>
    <w:rsid w:val="00DB449D"/>
    <w:rsid w:val="00DB6623"/>
    <w:rsid w:val="00DC1DDA"/>
    <w:rsid w:val="00DC3E3A"/>
    <w:rsid w:val="00DD2666"/>
    <w:rsid w:val="00DD7580"/>
    <w:rsid w:val="00DF08ED"/>
    <w:rsid w:val="00DF2B35"/>
    <w:rsid w:val="00DF706C"/>
    <w:rsid w:val="00DF74DE"/>
    <w:rsid w:val="00E0144A"/>
    <w:rsid w:val="00E03362"/>
    <w:rsid w:val="00E03777"/>
    <w:rsid w:val="00E0403F"/>
    <w:rsid w:val="00E20EED"/>
    <w:rsid w:val="00E21477"/>
    <w:rsid w:val="00E22B04"/>
    <w:rsid w:val="00E257BB"/>
    <w:rsid w:val="00E31CBA"/>
    <w:rsid w:val="00E364B5"/>
    <w:rsid w:val="00E44247"/>
    <w:rsid w:val="00E45DD8"/>
    <w:rsid w:val="00E47811"/>
    <w:rsid w:val="00E50D00"/>
    <w:rsid w:val="00E571D6"/>
    <w:rsid w:val="00E622ED"/>
    <w:rsid w:val="00E63416"/>
    <w:rsid w:val="00E64FC5"/>
    <w:rsid w:val="00E70896"/>
    <w:rsid w:val="00E7234F"/>
    <w:rsid w:val="00E72854"/>
    <w:rsid w:val="00E779E1"/>
    <w:rsid w:val="00E873D4"/>
    <w:rsid w:val="00E95A24"/>
    <w:rsid w:val="00E966E9"/>
    <w:rsid w:val="00EA1104"/>
    <w:rsid w:val="00EA40B3"/>
    <w:rsid w:val="00EA6633"/>
    <w:rsid w:val="00EB2380"/>
    <w:rsid w:val="00EB31F8"/>
    <w:rsid w:val="00EC06F0"/>
    <w:rsid w:val="00EC4DA3"/>
    <w:rsid w:val="00ED29B8"/>
    <w:rsid w:val="00ED32EC"/>
    <w:rsid w:val="00ED6BE2"/>
    <w:rsid w:val="00EE7C7A"/>
    <w:rsid w:val="00EF346C"/>
    <w:rsid w:val="00EF428E"/>
    <w:rsid w:val="00F021C6"/>
    <w:rsid w:val="00F028C2"/>
    <w:rsid w:val="00F04C7A"/>
    <w:rsid w:val="00F10397"/>
    <w:rsid w:val="00F12BF0"/>
    <w:rsid w:val="00F13ECB"/>
    <w:rsid w:val="00F15740"/>
    <w:rsid w:val="00F2133F"/>
    <w:rsid w:val="00F22B4D"/>
    <w:rsid w:val="00F30976"/>
    <w:rsid w:val="00F34D7D"/>
    <w:rsid w:val="00F4463E"/>
    <w:rsid w:val="00F45004"/>
    <w:rsid w:val="00F4667D"/>
    <w:rsid w:val="00F50A51"/>
    <w:rsid w:val="00F51960"/>
    <w:rsid w:val="00F61712"/>
    <w:rsid w:val="00F7428E"/>
    <w:rsid w:val="00F759F3"/>
    <w:rsid w:val="00F83C65"/>
    <w:rsid w:val="00F84DCC"/>
    <w:rsid w:val="00F914A5"/>
    <w:rsid w:val="00FA1193"/>
    <w:rsid w:val="00FA19F8"/>
    <w:rsid w:val="00FA31F3"/>
    <w:rsid w:val="00FB3BCF"/>
    <w:rsid w:val="00FB3F65"/>
    <w:rsid w:val="00FB554B"/>
    <w:rsid w:val="00FD440F"/>
    <w:rsid w:val="00FD4A19"/>
    <w:rsid w:val="00FD649D"/>
    <w:rsid w:val="00FE0DAB"/>
    <w:rsid w:val="00FE22D4"/>
    <w:rsid w:val="00FE323D"/>
    <w:rsid w:val="00FE52C2"/>
    <w:rsid w:val="00FE647D"/>
    <w:rsid w:val="00FF2F83"/>
    <w:rsid w:val="00FF34FD"/>
    <w:rsid w:val="00FF38A1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B16831"/>
  <w15:docId w15:val="{97BA7E31-70FC-467F-A51E-22D46100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71D6"/>
    <w:pPr>
      <w:spacing w:line="280" w:lineRule="atLeast"/>
    </w:pPr>
    <w:rPr>
      <w:rFonts w:ascii="Arial" w:hAnsi="Arial"/>
      <w:sz w:val="22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link w:val="BrdtekstTegn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5802EE"/>
    <w:rPr>
      <w:rFonts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dsholdertekst">
    <w:name w:val="Placeholder Text"/>
    <w:basedOn w:val="Standardskrifttypeiafsnit"/>
    <w:uiPriority w:val="99"/>
    <w:semiHidden/>
    <w:rsid w:val="001A15BE"/>
    <w:rPr>
      <w:color w:val="808080"/>
    </w:rPr>
  </w:style>
  <w:style w:type="paragraph" w:styleId="Listeafsnit">
    <w:name w:val="List Paragraph"/>
    <w:basedOn w:val="Normal"/>
    <w:uiPriority w:val="34"/>
    <w:qFormat/>
    <w:rsid w:val="00331AF4"/>
    <w:pPr>
      <w:ind w:left="720"/>
      <w:contextualSpacing/>
    </w:pPr>
  </w:style>
  <w:style w:type="character" w:customStyle="1" w:styleId="BrdtekstTegn">
    <w:name w:val="Brødtekst Tegn"/>
    <w:basedOn w:val="Standardskrifttypeiafsnit"/>
    <w:link w:val="Brdtekst"/>
    <w:semiHidden/>
    <w:rsid w:val="00E03777"/>
    <w:rPr>
      <w:rFonts w:ascii="Arial" w:hAnsi="Arial"/>
      <w:sz w:val="22"/>
      <w:szCs w:val="24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6F5B49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58501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a-DK"/>
    </w:rPr>
  </w:style>
  <w:style w:type="paragraph" w:customStyle="1" w:styleId="xmsonormal">
    <w:name w:val="x_msonormal"/>
    <w:basedOn w:val="Normal"/>
    <w:rsid w:val="0058501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o\appdata\roaming\microsoft\skabeloner\Dagsorden%20med%20log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A4960-E2E8-4393-9249-F7260C08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 med logo</Template>
  <TotalTime>0</TotalTime>
  <Pages>2</Pages>
  <Words>345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Svar på klage fra beboer Ruskær 31, st.tv</vt:lpstr>
      <vt:lpstr/>
    </vt:vector>
  </TitlesOfParts>
  <Company>Boligforeningen AAB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Svar på klage fra beboer Ruskær 31, st.tv</dc:title>
  <dc:creator>AAB43_Kim Agerlin Halberg (Administrativ light)</dc:creator>
  <cp:lastModifiedBy>Annika Leth-Olsen</cp:lastModifiedBy>
  <cp:revision>2</cp:revision>
  <cp:lastPrinted>2023-04-09T08:41:00Z</cp:lastPrinted>
  <dcterms:created xsi:type="dcterms:W3CDTF">2024-01-29T17:57:00Z</dcterms:created>
  <dcterms:modified xsi:type="dcterms:W3CDTF">2024-01-29T17:57:00Z</dcterms:modified>
  <cp:contentStatus>10-04-2020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Forfatter">
    <vt:lpwstr>Forfatter</vt:lpwstr>
  </property>
  <property fmtid="{D5CDD505-2E9C-101B-9397-08002B2CF9AE}" pid="4" name="Titel">
    <vt:lpwstr>Titel</vt:lpwstr>
  </property>
  <property fmtid="{D5CDD505-2E9C-101B-9397-08002B2CF9AE}" pid="5" name="DN_D_DokumentNummer">
    <vt:lpwstr>D2020-048267</vt:lpwstr>
  </property>
  <property fmtid="{D5CDD505-2E9C-101B-9397-08002B2CF9AE}" pid="6" name="DN_D_BrevDato">
    <vt:lpwstr/>
  </property>
  <property fmtid="{D5CDD505-2E9C-101B-9397-08002B2CF9AE}" pid="7" name="DN_D_BrevModtagerAdresse">
    <vt:lpwstr/>
  </property>
  <property fmtid="{D5CDD505-2E9C-101B-9397-08002B2CF9AE}" pid="8" name="DN_D_BrevModtagerFornavn">
    <vt:lpwstr/>
  </property>
  <property fmtid="{D5CDD505-2E9C-101B-9397-08002B2CF9AE}" pid="9" name="DN_D_BrevUnderskriverFornavn">
    <vt:lpwstr/>
  </property>
  <property fmtid="{D5CDD505-2E9C-101B-9397-08002B2CF9AE}" pid="10" name="DN_D_BrevUnderskriverTelefon">
    <vt:lpwstr/>
  </property>
  <property fmtid="{D5CDD505-2E9C-101B-9397-08002B2CF9AE}" pid="11" name="DN_D_BrevUnderskriverEmail">
    <vt:lpwstr/>
  </property>
  <property fmtid="{D5CDD505-2E9C-101B-9397-08002B2CF9AE}" pid="12" name="DN_D_BrevModtagerGade">
    <vt:lpwstr/>
  </property>
  <property fmtid="{D5CDD505-2E9C-101B-9397-08002B2CF9AE}" pid="13" name="DN_D_BrevModtagerPostnummer">
    <vt:lpwstr/>
  </property>
  <property fmtid="{D5CDD505-2E9C-101B-9397-08002B2CF9AE}" pid="14" name="DN_D_BrevModtagerBy">
    <vt:lpwstr/>
  </property>
  <property fmtid="{D5CDD505-2E9C-101B-9397-08002B2CF9AE}" pid="15" name="DN_D_BrevUnderskriverEfternavn">
    <vt:lpwstr/>
  </property>
  <property fmtid="{D5CDD505-2E9C-101B-9397-08002B2CF9AE}" pid="16" name="DN_D_Mødedato">
    <vt:lpwstr/>
  </property>
  <property fmtid="{D5CDD505-2E9C-101B-9397-08002B2CF9AE}" pid="17" name="DN_D_Mødested">
    <vt:lpwstr/>
  </property>
  <property fmtid="{D5CDD505-2E9C-101B-9397-08002B2CF9AE}" pid="18" name="DN_D_NæsteMødeDato">
    <vt:lpwstr/>
  </property>
  <property fmtid="{D5CDD505-2E9C-101B-9397-08002B2CF9AE}" pid="19" name="DN_D_Tidspunkt">
    <vt:lpwstr/>
  </property>
  <property fmtid="{D5CDD505-2E9C-101B-9397-08002B2CF9AE}" pid="20" name="DN_D_TidspunktNæsteMøde">
    <vt:lpwstr/>
  </property>
  <property fmtid="{D5CDD505-2E9C-101B-9397-08002B2CF9AE}" pid="21" name="DN_D_ReferentFornavn">
    <vt:lpwstr/>
  </property>
  <property fmtid="{D5CDD505-2E9C-101B-9397-08002B2CF9AE}" pid="22" name="DN_D_ReferentEfternavn">
    <vt:lpwstr/>
  </property>
  <property fmtid="{D5CDD505-2E9C-101B-9397-08002B2CF9AE}" pid="23" name="DN_D_ReferentTitel">
    <vt:lpwstr/>
  </property>
  <property fmtid="{D5CDD505-2E9C-101B-9397-08002B2CF9AE}" pid="24" name="DN_D_ReferentTelefon">
    <vt:lpwstr/>
  </property>
  <property fmtid="{D5CDD505-2E9C-101B-9397-08002B2CF9AE}" pid="25" name="DN_D_ReferentMobil">
    <vt:lpwstr/>
  </property>
  <property fmtid="{D5CDD505-2E9C-101B-9397-08002B2CF9AE}" pid="26" name="DN_D_ReferentEmail">
    <vt:lpwstr/>
  </property>
  <property fmtid="{D5CDD505-2E9C-101B-9397-08002B2CF9AE}" pid="27" name="DN_D_ReferatDato">
    <vt:lpwstr/>
  </property>
  <property fmtid="{D5CDD505-2E9C-101B-9397-08002B2CF9AE}" pid="28" name="DN_D_DocumentTitle">
    <vt:lpwstr>Svar på klage fra beboer Ruskær 31, st.tv</vt:lpwstr>
  </property>
  <property fmtid="{D5CDD505-2E9C-101B-9397-08002B2CF9AE}" pid="29" name="DN_D_DagsordenDato">
    <vt:lpwstr/>
  </property>
  <property fmtid="{D5CDD505-2E9C-101B-9397-08002B2CF9AE}" pid="30" name="DN_D_AnsvaligFornavn">
    <vt:lpwstr>Kim Agerlin</vt:lpwstr>
  </property>
  <property fmtid="{D5CDD505-2E9C-101B-9397-08002B2CF9AE}" pid="31" name="DN_D_AnsvarligEfternavn">
    <vt:lpwstr>Halberg</vt:lpwstr>
  </property>
  <property fmtid="{D5CDD505-2E9C-101B-9397-08002B2CF9AE}" pid="32" name="DN_D_AnsvarligEmail">
    <vt:lpwstr>kha.aab43@aab.dk</vt:lpwstr>
  </property>
  <property fmtid="{D5CDD505-2E9C-101B-9397-08002B2CF9AE}" pid="33" name="DN_D_AnsvarligTelefon">
    <vt:lpwstr>61780855</vt:lpwstr>
  </property>
  <property fmtid="{D5CDD505-2E9C-101B-9397-08002B2CF9AE}" pid="34" name="DN_D_AnsvarligMobil">
    <vt:lpwstr>61780855</vt:lpwstr>
  </property>
  <property fmtid="{D5CDD505-2E9C-101B-9397-08002B2CF9AE}" pid="35" name="DN_D_AnsvarligAfdeling">
    <vt:lpwstr>Afdeling 43</vt:lpwstr>
  </property>
  <property fmtid="{D5CDD505-2E9C-101B-9397-08002B2CF9AE}" pid="36" name="DN_D_NaesteMødeDato">
    <vt:lpwstr/>
  </property>
  <property fmtid="{D5CDD505-2E9C-101B-9397-08002B2CF9AE}" pid="37" name="DN_D_LejerBetalerNavn">
    <vt:lpwstr/>
  </property>
  <property fmtid="{D5CDD505-2E9C-101B-9397-08002B2CF9AE}" pid="38" name="DN_D_LejerNummer">
    <vt:lpwstr/>
  </property>
  <property fmtid="{D5CDD505-2E9C-101B-9397-08002B2CF9AE}" pid="39" name="DN_D_AnsøgerNummer">
    <vt:lpwstr/>
  </property>
  <property fmtid="{D5CDD505-2E9C-101B-9397-08002B2CF9AE}" pid="40" name="DN_S_Sagsnummer">
    <vt:lpwstr>43</vt:lpwstr>
  </property>
  <property fmtid="{D5CDD505-2E9C-101B-9397-08002B2CF9AE}" pid="41" name="DN_S_Sagstitel">
    <vt:lpwstr>Afdeling 43 - Ruskær</vt:lpwstr>
  </property>
  <property fmtid="{D5CDD505-2E9C-101B-9397-08002B2CF9AE}" pid="42" name="DN_S_AnsøgerNummer">
    <vt:lpwstr/>
  </property>
  <property fmtid="{D5CDD505-2E9C-101B-9397-08002B2CF9AE}" pid="43" name="DN_S_LejerNummer">
    <vt:lpwstr/>
  </property>
  <property fmtid="{D5CDD505-2E9C-101B-9397-08002B2CF9AE}" pid="44" name="DN_D_InitalerPåOpretter">
    <vt:lpwstr>kha.aab43</vt:lpwstr>
  </property>
  <property fmtid="{D5CDD505-2E9C-101B-9397-08002B2CF9AE}" pid="45" name="DN_D_TitelPåOpretter">
    <vt:lpwstr>Bestyrelsesmedlem</vt:lpwstr>
  </property>
  <property fmtid="{D5CDD505-2E9C-101B-9397-08002B2CF9AE}" pid="46" name="DN_D_JuridiskLejerGade">
    <vt:lpwstr/>
  </property>
  <property fmtid="{D5CDD505-2E9C-101B-9397-08002B2CF9AE}" pid="47" name="DN_D_JuridiskLejerPostNR">
    <vt:lpwstr/>
  </property>
  <property fmtid="{D5CDD505-2E9C-101B-9397-08002B2CF9AE}" pid="48" name="DN_D_JuridiskLejerBy">
    <vt:lpwstr/>
  </property>
  <property fmtid="{D5CDD505-2E9C-101B-9397-08002B2CF9AE}" pid="49" name="DN_D_Adresse">
    <vt:lpwstr/>
  </property>
  <property fmtid="{D5CDD505-2E9C-101B-9397-08002B2CF9AE}" pid="50" name="DN_D_Kommune">
    <vt:lpwstr/>
  </property>
  <property fmtid="{D5CDD505-2E9C-101B-9397-08002B2CF9AE}" pid="51" name="DN_D_BrevunderskriverTitel">
    <vt:lpwstr/>
  </property>
  <property fmtid="{D5CDD505-2E9C-101B-9397-08002B2CF9AE}" pid="52" name="DN_D_BrevunderskriverOmråde">
    <vt:lpwstr/>
  </property>
  <property fmtid="{D5CDD505-2E9C-101B-9397-08002B2CF9AE}" pid="53" name="DN_D_Seneste bevis udleveret">
    <vt:lpwstr/>
  </property>
  <property fmtid="{D5CDD505-2E9C-101B-9397-08002B2CF9AE}" pid="54" name="DN_D_Senest opdateret">
    <vt:lpwstr/>
  </property>
  <property fmtid="{D5CDD505-2E9C-101B-9397-08002B2CF9AE}" pid="55" name="DN_D_Nuværende version">
    <vt:lpwstr>0.1</vt:lpwstr>
  </property>
  <property fmtid="{D5CDD505-2E9C-101B-9397-08002B2CF9AE}" pid="56" name="DN_D_Initialer på opretter">
    <vt:lpwstr/>
  </property>
  <property fmtid="{D5CDD505-2E9C-101B-9397-08002B2CF9AE}" pid="57" name="Status">
    <vt:lpwstr>10-04-2020</vt:lpwstr>
  </property>
  <property fmtid="{D5CDD505-2E9C-101B-9397-08002B2CF9AE}" pid="58" name="DN_D_Sidst rettet dato">
    <vt:lpwstr>10-04-2020</vt:lpwstr>
  </property>
  <property fmtid="{D5CDD505-2E9C-101B-9397-08002B2CF9AE}" pid="59" name="DN_S_IntroTekst">
    <vt:lpwstr/>
  </property>
  <property fmtid="{D5CDD505-2E9C-101B-9397-08002B2CF9AE}" pid="60" name="DN_S_DetGodeBestyrelsesarbejdeTekst">
    <vt:lpwstr/>
  </property>
  <property fmtid="{D5CDD505-2E9C-101B-9397-08002B2CF9AE}" pid="61" name="DN_S_ØkonomiTekst">
    <vt:lpwstr/>
  </property>
  <property fmtid="{D5CDD505-2E9C-101B-9397-08002B2CF9AE}" pid="62" name="DN_S_DriftVedligeholdTekst">
    <vt:lpwstr/>
  </property>
  <property fmtid="{D5CDD505-2E9C-101B-9397-08002B2CF9AE}" pid="63" name="DN_S_PersonaleAnsvarTekst">
    <vt:lpwstr/>
  </property>
  <property fmtid="{D5CDD505-2E9C-101B-9397-08002B2CF9AE}" pid="64" name="DN_S_IstandssætBoligTekst">
    <vt:lpwstr/>
  </property>
  <property fmtid="{D5CDD505-2E9C-101B-9397-08002B2CF9AE}" pid="65" name="DN_S_BestyrelsesMedlemFuldeNavn">
    <vt:lpwstr>Henrik Timm-Mogensen (Afd-bestyr2)</vt:lpwstr>
  </property>
  <property fmtid="{D5CDD505-2E9C-101B-9397-08002B2CF9AE}" pid="66" name="DN_S_AfdelingNavn">
    <vt:lpwstr>Afdeling 43 - Ruskær</vt:lpwstr>
  </property>
  <property fmtid="{D5CDD505-2E9C-101B-9397-08002B2CF9AE}" pid="67" name="DN_D_Redigeret_sidst_dato">
    <vt:lpwstr>10-04-2020</vt:lpwstr>
  </property>
  <property fmtid="{D5CDD505-2E9C-101B-9397-08002B2CF9AE}" pid="68" name="Beskrivelsesfelt">
    <vt:lpwstr>Klage modtaget 25. marts 2020. Der klages over støj fra overbo, 1. sal tv. Hanan Owied som har 3 bø'rn der angiveligt larmer meget.</vt:lpwstr>
  </property>
  <property fmtid="{D5CDD505-2E9C-101B-9397-08002B2CF9AE}" pid="69" name="DN_D_Aftalt møde med inspektør">
    <vt:lpwstr/>
  </property>
  <property fmtid="{D5CDD505-2E9C-101B-9397-08002B2CF9AE}" pid="70" name="DN_D_Dato2">
    <vt:lpwstr/>
  </property>
  <property fmtid="{D5CDD505-2E9C-101B-9397-08002B2CF9AE}" pid="71" name="DN_D_Afholdt_MUS">
    <vt:lpwstr/>
  </property>
  <property fmtid="{D5CDD505-2E9C-101B-9397-08002B2CF9AE}" pid="72" name="DN_D_Moededeltagere">
    <vt:lpwstr>DN_D_Moededeltagere</vt:lpwstr>
  </property>
  <property fmtid="{D5CDD505-2E9C-101B-9397-08002B2CF9AE}" pid="73" name="DN_D_SagModtaget">
    <vt:lpwstr/>
  </property>
  <property fmtid="{D5CDD505-2E9C-101B-9397-08002B2CF9AE}" pid="74" name="DN_D_Moededeltagere1">
    <vt:lpwstr/>
  </property>
  <property fmtid="{D5CDD505-2E9C-101B-9397-08002B2CF9AE}" pid="75" name="DN_D_Navn på ansøger/beboer">
    <vt:lpwstr/>
  </property>
  <property fmtid="{D5CDD505-2E9C-101B-9397-08002B2CF9AE}" pid="76" name="DN_D_BrevModtagerEmail">
    <vt:lpwstr/>
  </property>
  <property fmtid="{D5CDD505-2E9C-101B-9397-08002B2CF9AE}" pid="77" name="DN_D_Lejemålsnummer">
    <vt:lpwstr/>
  </property>
  <property fmtid="{D5CDD505-2E9C-101B-9397-08002B2CF9AE}" pid="78" name="DN_D_JuridskLejerMailadresse">
    <vt:lpwstr/>
  </property>
  <property fmtid="{D5CDD505-2E9C-101B-9397-08002B2CF9AE}" pid="79" name="DN_D_AfbudMoededeltager1">
    <vt:lpwstr/>
  </property>
  <property fmtid="{D5CDD505-2E9C-101B-9397-08002B2CF9AE}" pid="80" name="DN_D_AfbudMoededeltager2">
    <vt:lpwstr/>
  </property>
  <property fmtid="{D5CDD505-2E9C-101B-9397-08002B2CF9AE}" pid="81" name="DN_D_AfbudMoededeltager3">
    <vt:lpwstr/>
  </property>
  <property fmtid="{D5CDD505-2E9C-101B-9397-08002B2CF9AE}" pid="82" name="DN_D_AfbudMoededeltager4">
    <vt:lpwstr/>
  </property>
  <property fmtid="{D5CDD505-2E9C-101B-9397-08002B2CF9AE}" pid="83" name="DN_D_AfbudMoededeltager5">
    <vt:lpwstr/>
  </property>
  <property fmtid="{D5CDD505-2E9C-101B-9397-08002B2CF9AE}" pid="84" name="DN_D_AfbudMoededeltager6">
    <vt:lpwstr/>
  </property>
  <property fmtid="{D5CDD505-2E9C-101B-9397-08002B2CF9AE}" pid="85" name="DN_D_Moededeltager6">
    <vt:lpwstr/>
  </property>
  <property fmtid="{D5CDD505-2E9C-101B-9397-08002B2CF9AE}" pid="86" name="DN_D_Moededeltager2">
    <vt:lpwstr/>
  </property>
  <property fmtid="{D5CDD505-2E9C-101B-9397-08002B2CF9AE}" pid="87" name="DN_D_Moededeltager3">
    <vt:lpwstr/>
  </property>
  <property fmtid="{D5CDD505-2E9C-101B-9397-08002B2CF9AE}" pid="88" name="DN_D_Moededeltager4">
    <vt:lpwstr/>
  </property>
  <property fmtid="{D5CDD505-2E9C-101B-9397-08002B2CF9AE}" pid="89" name="DN_D_Moededeltager5">
    <vt:lpwstr/>
  </property>
  <property fmtid="{D5CDD505-2E9C-101B-9397-08002B2CF9AE}" pid="90" name="DN_D_Moededeltager7">
    <vt:lpwstr/>
  </property>
  <property fmtid="{D5CDD505-2E9C-101B-9397-08002B2CF9AE}" pid="91" name="DN_D_Moededeltager8">
    <vt:lpwstr/>
  </property>
  <property fmtid="{D5CDD505-2E9C-101B-9397-08002B2CF9AE}" pid="92" name="DN_D_Moededeltager9">
    <vt:lpwstr/>
  </property>
  <property fmtid="{D5CDD505-2E9C-101B-9397-08002B2CF9AE}" pid="93" name="DN_D_Moededeltager10">
    <vt:lpwstr/>
  </property>
  <property fmtid="{D5CDD505-2E9C-101B-9397-08002B2CF9AE}" pid="94" name="DN_D_Hvilken samtale">
    <vt:lpwstr/>
  </property>
  <property fmtid="{D5CDD505-2E9C-101B-9397-08002B2CF9AE}" pid="95" name="DN_D_Personaleansvarlig Navn">
    <vt:lpwstr/>
  </property>
  <property fmtid="{D5CDD505-2E9C-101B-9397-08002B2CF9AE}" pid="96" name="DN_D_Personaleansvarlig Område">
    <vt:lpwstr/>
  </property>
  <property fmtid="{D5CDD505-2E9C-101B-9397-08002B2CF9AE}" pid="97" name="DN_D_Personaleansvarlig Telefon">
    <vt:lpwstr/>
  </property>
  <property fmtid="{D5CDD505-2E9C-101B-9397-08002B2CF9AE}" pid="98" name="DN_D_Medarbejder">
    <vt:lpwstr/>
  </property>
  <property fmtid="{D5CDD505-2E9C-101B-9397-08002B2CF9AE}" pid="99" name="DN_D_Cpr tjek">
    <vt:lpwstr/>
  </property>
  <property fmtid="{D5CDD505-2E9C-101B-9397-08002B2CF9AE}" pid="100" name="DN_D_Dato oprettet dokument">
    <vt:lpwstr>10. april 2020</vt:lpwstr>
  </property>
  <property fmtid="{D5CDD505-2E9C-101B-9397-08002B2CF9AE}" pid="101" name="DN_D_Titel på personaleansvarlig">
    <vt:lpwstr/>
  </property>
  <property fmtid="{D5CDD505-2E9C-101B-9397-08002B2CF9AE}" pid="102" name="DN_D_bolignummer (tekstfelt)">
    <vt:lpwstr/>
  </property>
  <property fmtid="{D5CDD505-2E9C-101B-9397-08002B2CF9AE}" pid="103" name="DN_D_Leverandør adresse">
    <vt:lpwstr/>
  </property>
  <property fmtid="{D5CDD505-2E9C-101B-9397-08002B2CF9AE}" pid="104" name="DN_D_Beboerklagenævn">
    <vt:lpwstr/>
  </property>
  <property fmtid="{D5CDD505-2E9C-101B-9397-08002B2CF9AE}" pid="105" name="DN_D_Beboerklagenævn adresse">
    <vt:lpwstr/>
  </property>
  <property fmtid="{D5CDD505-2E9C-101B-9397-08002B2CF9AE}" pid="106" name="DN_D_Beboerklagenævn postnr. og by">
    <vt:lpwstr/>
  </property>
  <property fmtid="{D5CDD505-2E9C-101B-9397-08002B2CF9AE}" pid="107" name="DN_D_Afdelingsnavn">
    <vt:lpwstr/>
  </property>
  <property fmtid="{D5CDD505-2E9C-101B-9397-08002B2CF9AE}" pid="108" name="DN_D_Beboerklagenævn adresse 2">
    <vt:lpwstr/>
  </property>
  <property fmtid="{D5CDD505-2E9C-101B-9397-08002B2CF9AE}" pid="109" name="DN_D_AnsvarligByggeøkonomi">
    <vt:lpwstr/>
  </property>
  <property fmtid="{D5CDD505-2E9C-101B-9397-08002B2CF9AE}" pid="110" name="DN_D_AnsvarligTeamJura">
    <vt:lpwstr/>
  </property>
  <property fmtid="{D5CDD505-2E9C-101B-9397-08002B2CF9AE}" pid="111" name="DN_D_Status husordenssag">
    <vt:lpwstr/>
  </property>
  <property fmtid="{D5CDD505-2E9C-101B-9397-08002B2CF9AE}" pid="112" name="DN_D_KontaktvælgerAfdKontor">
    <vt:lpwstr/>
  </property>
  <property fmtid="{D5CDD505-2E9C-101B-9397-08002B2CF9AE}" pid="113" name="DN_D_KontaktvælgerAfdKontorNavn">
    <vt:lpwstr/>
  </property>
  <property fmtid="{D5CDD505-2E9C-101B-9397-08002B2CF9AE}" pid="114" name="DN_D_KontaktvælgerAfdKontorGade">
    <vt:lpwstr/>
  </property>
  <property fmtid="{D5CDD505-2E9C-101B-9397-08002B2CF9AE}" pid="115" name="DN_D_KontaktvælgerAfdKontorPostNr">
    <vt:lpwstr/>
  </property>
  <property fmtid="{D5CDD505-2E9C-101B-9397-08002B2CF9AE}" pid="116" name="DN_D_KontaktvælgerAfdKontorBy">
    <vt:lpwstr/>
  </property>
  <property fmtid="{D5CDD505-2E9C-101B-9397-08002B2CF9AE}" pid="117" name="DN_D_KontaktvælgerAfdKontorTelefon">
    <vt:lpwstr/>
  </property>
  <property fmtid="{D5CDD505-2E9C-101B-9397-08002B2CF9AE}" pid="118" name="DN_D_KontaktvælgerAfdKontorMail">
    <vt:lpwstr/>
  </property>
  <property fmtid="{D5CDD505-2E9C-101B-9397-08002B2CF9AE}" pid="119" name="DN_D_KontaktvælgerAfdKontorTelefonPrivat">
    <vt:lpwstr/>
  </property>
  <property fmtid="{D5CDD505-2E9C-101B-9397-08002B2CF9AE}" pid="120" name="DN_D_KontaktvælgerAfdKontorTræffetid">
    <vt:lpwstr/>
  </property>
  <property fmtid="{D5CDD505-2E9C-101B-9397-08002B2CF9AE}" pid="121" name="DN_D_ResponsibleTitel">
    <vt:lpwstr/>
  </property>
  <property fmtid="{D5CDD505-2E9C-101B-9397-08002B2CF9AE}" pid="122" name="DN_S_Mail (tekstfelt)">
    <vt:lpwstr/>
  </property>
  <property fmtid="{D5CDD505-2E9C-101B-9397-08002B2CF9AE}" pid="123" name="DN_S_Navn på ansøger/beboer">
    <vt:lpwstr/>
  </property>
  <property fmtid="{D5CDD505-2E9C-101B-9397-08002B2CF9AE}" pid="124" name="DN_S_Lejemålsnummer">
    <vt:lpwstr/>
  </property>
  <property fmtid="{D5CDD505-2E9C-101B-9397-08002B2CF9AE}" pid="125" name="DN_S_Bolignummer">
    <vt:lpwstr/>
  </property>
  <property fmtid="{D5CDD505-2E9C-101B-9397-08002B2CF9AE}" pid="126" name="DN_S_JuridskLejerMailadresse">
    <vt:lpwstr/>
  </property>
  <property fmtid="{D5CDD505-2E9C-101B-9397-08002B2CF9AE}" pid="127" name="DN_S_JuridiskLejerAdresse">
    <vt:lpwstr/>
  </property>
  <property fmtid="{D5CDD505-2E9C-101B-9397-08002B2CF9AE}" pid="128" name="DN_S_JuridiskLejerFuldeNavn">
    <vt:lpwstr/>
  </property>
  <property fmtid="{D5CDD505-2E9C-101B-9397-08002B2CF9AE}" pid="129" name="DN_S_JuridiskLejerTelefon">
    <vt:lpwstr/>
  </property>
  <property fmtid="{D5CDD505-2E9C-101B-9397-08002B2CF9AE}" pid="130" name="DN_S_LejerBetalerFuldeNavn">
    <vt:lpwstr/>
  </property>
  <property fmtid="{D5CDD505-2E9C-101B-9397-08002B2CF9AE}" pid="131" name="DN_S_LejerBetalerAdresse">
    <vt:lpwstr/>
  </property>
  <property fmtid="{D5CDD505-2E9C-101B-9397-08002B2CF9AE}" pid="132" name="DN_S_LejemaalsNummerAdresse">
    <vt:lpwstr/>
  </property>
  <property fmtid="{D5CDD505-2E9C-101B-9397-08002B2CF9AE}" pid="133" name="DN_S_LejeMaalsNummerMail">
    <vt:lpwstr/>
  </property>
  <property fmtid="{D5CDD505-2E9C-101B-9397-08002B2CF9AE}" pid="134" name="DN_S_JuridiskLejerPostNr">
    <vt:lpwstr/>
  </property>
  <property fmtid="{D5CDD505-2E9C-101B-9397-08002B2CF9AE}" pid="135" name="DN_S_JuridiskLejerGade">
    <vt:lpwstr/>
  </property>
  <property fmtid="{D5CDD505-2E9C-101B-9397-08002B2CF9AE}" pid="136" name="DN_S_JuridiskLejerOmråde">
    <vt:lpwstr/>
  </property>
  <property fmtid="{D5CDD505-2E9C-101B-9397-08002B2CF9AE}" pid="137" name="DN_S_JuridiskLejerBy">
    <vt:lpwstr/>
  </property>
  <property fmtid="{D5CDD505-2E9C-101B-9397-08002B2CF9AE}" pid="138" name="DN_S_JuridiskLejerURL">
    <vt:lpwstr/>
  </property>
  <property fmtid="{D5CDD505-2E9C-101B-9397-08002B2CF9AE}" pid="139" name="DN_S_Status husordenssag overliggende">
    <vt:lpwstr/>
  </property>
  <property fmtid="{D5CDD505-2E9C-101B-9397-08002B2CF9AE}" pid="140" name="DN_S_Sag modtaget advarsel">
    <vt:lpwstr/>
  </property>
  <property fmtid="{D5CDD505-2E9C-101B-9397-08002B2CF9AE}" pid="141" name="DN_S_Påmindelse 1">
    <vt:lpwstr/>
  </property>
  <property fmtid="{D5CDD505-2E9C-101B-9397-08002B2CF9AE}" pid="142" name="DN_D_Adresse - sat af WF">
    <vt:lpwstr/>
  </property>
  <property fmtid="{D5CDD505-2E9C-101B-9397-08002B2CF9AE}" pid="143" name="DN_D_Oprettet">
    <vt:lpwstr/>
  </property>
  <property fmtid="{D5CDD505-2E9C-101B-9397-08002B2CF9AE}" pid="144" name="DN_D_AnsvarligForGennemgang">
    <vt:lpwstr/>
  </property>
  <property fmtid="{D5CDD505-2E9C-101B-9397-08002B2CF9AE}" pid="145" name="DN_D_Administrativdokument">
    <vt:lpwstr/>
  </property>
  <property fmtid="{D5CDD505-2E9C-101B-9397-08002B2CF9AE}" pid="146" name="DN_D_Arbejdstid">
    <vt:lpwstr/>
  </property>
  <property fmtid="{D5CDD505-2E9C-101B-9397-08002B2CF9AE}" pid="147" name="DN_D_Dokumentbeskrivelse">
    <vt:lpwstr>Klage modtaget 25. marts 2020. Der klages over støj fra overbo, 1. sal tv. Hanan Owied som har 3 bø'rn der angiveligt larmer meget.</vt:lpwstr>
  </property>
  <property fmtid="{D5CDD505-2E9C-101B-9397-08002B2CF9AE}" pid="148" name="DN_D_Robotprogrammer">
    <vt:lpwstr/>
  </property>
  <property fmtid="{D5CDD505-2E9C-101B-9397-08002B2CF9AE}" pid="149" name="DN_D_Formelfelt">
    <vt:lpwstr/>
  </property>
  <property fmtid="{D5CDD505-2E9C-101B-9397-08002B2CF9AE}" pid="150" name="DN_D_Heltal">
    <vt:lpwstr/>
  </property>
  <property fmtid="{D5CDD505-2E9C-101B-9397-08002B2CF9AE}" pid="151" name="DN_D_Samlettidsbesparelse">
    <vt:lpwstr/>
  </property>
  <property fmtid="{D5CDD505-2E9C-101B-9397-08002B2CF9AE}" pid="152" name="DN_D_Sagsbehandler_Navn">
    <vt:lpwstr/>
  </property>
  <property fmtid="{D5CDD505-2E9C-101B-9397-08002B2CF9AE}" pid="153" name="DN_D_AI/Data">
    <vt:lpwstr/>
  </property>
  <property fmtid="{D5CDD505-2E9C-101B-9397-08002B2CF9AE}" pid="154" name="DN_D_Sagsbehandler_Område">
    <vt:lpwstr/>
  </property>
  <property fmtid="{D5CDD505-2E9C-101B-9397-08002B2CF9AE}" pid="155" name="DN_D_Sagsbehandler_Telefon">
    <vt:lpwstr/>
  </property>
  <property fmtid="{D5CDD505-2E9C-101B-9397-08002B2CF9AE}" pid="156" name="DN_D_GroenEnergi">
    <vt:lpwstr/>
  </property>
  <property fmtid="{D5CDD505-2E9C-101B-9397-08002B2CF9AE}" pid="157" name="DN_D_Sagsbehandler_Mobiltelefon">
    <vt:lpwstr/>
  </property>
  <property fmtid="{D5CDD505-2E9C-101B-9397-08002B2CF9AE}" pid="158" name="DN_D_IoT">
    <vt:lpwstr/>
  </property>
  <property fmtid="{D5CDD505-2E9C-101B-9397-08002B2CF9AE}" pid="159" name="DN_D_Mobile">
    <vt:lpwstr/>
  </property>
  <property fmtid="{D5CDD505-2E9C-101B-9397-08002B2CF9AE}" pid="160" name="DN_D_Robot">
    <vt:lpwstr/>
  </property>
  <property fmtid="{D5CDD505-2E9C-101B-9397-08002B2CF9AE}" pid="161" name="DN_D_VR">
    <vt:lpwstr/>
  </property>
  <property fmtid="{D5CDD505-2E9C-101B-9397-08002B2CF9AE}" pid="162" name="DN_D_Sagsbehandler_Email">
    <vt:lpwstr/>
  </property>
  <property fmtid="{D5CDD505-2E9C-101B-9397-08002B2CF9AE}" pid="163" name="DN_D_Robotvideo">
    <vt:lpwstr/>
  </property>
  <property fmtid="{D5CDD505-2E9C-101B-9397-08002B2CF9AE}" pid="164" name="DN_S_Renter">
    <vt:lpwstr/>
  </property>
  <property fmtid="{D5CDD505-2E9C-101B-9397-08002B2CF9AE}" pid="165" name="DN_D_OprettetAf">
    <vt:lpwstr>AAB43_Kim Agerlin Halberg (Administrativ light)</vt:lpwstr>
  </property>
  <property fmtid="{D5CDD505-2E9C-101B-9397-08002B2CF9AE}" pid="166" name="DN_D_Afdeling">
    <vt:lpwstr>Afdeling 43</vt:lpwstr>
  </property>
  <property fmtid="{D5CDD505-2E9C-101B-9397-08002B2CF9AE}" pid="167" name="DN_D_GodkendtBusinessCase">
    <vt:lpwstr/>
  </property>
  <property fmtid="{D5CDD505-2E9C-101B-9397-08002B2CF9AE}" pid="168" name="DN_D_ProjektarkivBusinessCase">
    <vt:lpwstr/>
  </property>
  <property fmtid="{D5CDD505-2E9C-101B-9397-08002B2CF9AE}" pid="169" name="DN_D_ProjektarkivBusinessCaseProjektkommissorium">
    <vt:lpwstr/>
  </property>
  <property fmtid="{D5CDD505-2E9C-101B-9397-08002B2CF9AE}" pid="170" name="DN_D_ProjektarkivVærdistrømsanalyse">
    <vt:lpwstr/>
  </property>
  <property fmtid="{D5CDD505-2E9C-101B-9397-08002B2CF9AE}" pid="171" name="DN_D_ProjektarkivÆndringsanmodning">
    <vt:lpwstr/>
  </property>
  <property fmtid="{D5CDD505-2E9C-101B-9397-08002B2CF9AE}" pid="172" name="DN_D_ProjektarkivInteressentOgSnitfladeanalyse">
    <vt:lpwstr/>
  </property>
  <property fmtid="{D5CDD505-2E9C-101B-9397-08002B2CF9AE}" pid="173" name="DN_D_ProjektarkivEstimeringAfOpgaver">
    <vt:lpwstr/>
  </property>
  <property fmtid="{D5CDD505-2E9C-101B-9397-08002B2CF9AE}" pid="174" name="DN_D_ProjektarkivArbejdspakke">
    <vt:lpwstr/>
  </property>
  <property fmtid="{D5CDD505-2E9C-101B-9397-08002B2CF9AE}" pid="175" name="DN_D_ProjektarkivOnePager">
    <vt:lpwstr/>
  </property>
  <property fmtid="{D5CDD505-2E9C-101B-9397-08002B2CF9AE}" pid="176" name="DN_D_ProjektarkivRisikostyring">
    <vt:lpwstr/>
  </property>
  <property fmtid="{D5CDD505-2E9C-101B-9397-08002B2CF9AE}" pid="177" name="DN_D_ProjektarkivDagsordenOgMødereferater">
    <vt:lpwstr/>
  </property>
  <property fmtid="{D5CDD505-2E9C-101B-9397-08002B2CF9AE}" pid="178" name="DN_D_ProjektarkivKommunikationsplan">
    <vt:lpwstr/>
  </property>
  <property fmtid="{D5CDD505-2E9C-101B-9397-08002B2CF9AE}" pid="179" name="DN_D_ProjektarkivEvaluering">
    <vt:lpwstr/>
  </property>
  <property fmtid="{D5CDD505-2E9C-101B-9397-08002B2CF9AE}" pid="180" name="DN_D_ProjektarkivAI/Data">
    <vt:lpwstr/>
  </property>
  <property fmtid="{D5CDD505-2E9C-101B-9397-08002B2CF9AE}" pid="181" name="DN_D_ProjektarkivGrønEnergi">
    <vt:lpwstr/>
  </property>
  <property fmtid="{D5CDD505-2E9C-101B-9397-08002B2CF9AE}" pid="182" name="DN_D_ProjektarkivIoT">
    <vt:lpwstr/>
  </property>
  <property fmtid="{D5CDD505-2E9C-101B-9397-08002B2CF9AE}" pid="183" name="DN_D_ProjektarkivMobile">
    <vt:lpwstr/>
  </property>
  <property fmtid="{D5CDD505-2E9C-101B-9397-08002B2CF9AE}" pid="184" name="DN_D_ProjektarkivRobot">
    <vt:lpwstr/>
  </property>
  <property fmtid="{D5CDD505-2E9C-101B-9397-08002B2CF9AE}" pid="185" name="DN_D_ProjektarkivVR">
    <vt:lpwstr/>
  </property>
  <property fmtid="{D5CDD505-2E9C-101B-9397-08002B2CF9AE}" pid="186" name="DN_D_Tidsforbrug_instans">
    <vt:lpwstr/>
  </property>
  <property fmtid="{D5CDD505-2E9C-101B-9397-08002B2CF9AE}" pid="187" name="DN_S_Bolignummer - overliggende sag">
    <vt:lpwstr/>
  </property>
  <property fmtid="{D5CDD505-2E9C-101B-9397-08002B2CF9AE}" pid="188" name="DN_S_Påmindelse 2">
    <vt:lpwstr/>
  </property>
  <property fmtid="{D5CDD505-2E9C-101B-9397-08002B2CF9AE}" pid="189" name="DN_S_Afdelingsnummer">
    <vt:lpwstr>43</vt:lpwstr>
  </property>
  <property fmtid="{D5CDD505-2E9C-101B-9397-08002B2CF9AE}" pid="190" name="DN_S_Indledning til 1. påmindelse">
    <vt:lpwstr/>
  </property>
  <property fmtid="{D5CDD505-2E9C-101B-9397-08002B2CF9AE}" pid="191" name="DN_S_Uddybning til 1. påmindelse">
    <vt:lpwstr/>
  </property>
  <property fmtid="{D5CDD505-2E9C-101B-9397-08002B2CF9AE}" pid="192" name="DN_S_Afslutning til 1. påmindelse">
    <vt:lpwstr/>
  </property>
  <property fmtid="{D5CDD505-2E9C-101B-9397-08002B2CF9AE}" pid="193" name="DN_S_Indledning til 2. påmindelse">
    <vt:lpwstr/>
  </property>
  <property fmtid="{D5CDD505-2E9C-101B-9397-08002B2CF9AE}" pid="194" name="DN_S_Uddybning til 2. påmindelse">
    <vt:lpwstr/>
  </property>
  <property fmtid="{D5CDD505-2E9C-101B-9397-08002B2CF9AE}" pid="195" name="DN_S_Afslutning til 2. påmindelse">
    <vt:lpwstr/>
  </property>
  <property fmtid="{D5CDD505-2E9C-101B-9397-08002B2CF9AE}" pid="196" name="DN_S_SagsnummerBKN">
    <vt:lpwstr/>
  </property>
  <property fmtid="{D5CDD505-2E9C-101B-9397-08002B2CF9AE}" pid="197" name="DN_S_AnsvarligAnsvarlig">
    <vt:lpwstr/>
  </property>
  <property fmtid="{D5CDD505-2E9C-101B-9397-08002B2CF9AE}" pid="198" name="DN_S_AnsvarligTitel">
    <vt:lpwstr/>
  </property>
  <property fmtid="{D5CDD505-2E9C-101B-9397-08002B2CF9AE}" pid="199" name="DN_S_BKNGade">
    <vt:lpwstr/>
  </property>
  <property fmtid="{D5CDD505-2E9C-101B-9397-08002B2CF9AE}" pid="200" name="DN_S_BKN">
    <vt:lpwstr/>
  </property>
  <property fmtid="{D5CDD505-2E9C-101B-9397-08002B2CF9AE}" pid="201" name="DN_S_BKNPostnummer">
    <vt:lpwstr/>
  </property>
  <property fmtid="{D5CDD505-2E9C-101B-9397-08002B2CF9AE}" pid="202" name="DN_S_BKNBy">
    <vt:lpwstr/>
  </property>
  <property fmtid="{D5CDD505-2E9C-101B-9397-08002B2CF9AE}" pid="203" name="DN_S_AfgørelseModtaget">
    <vt:lpwstr/>
  </property>
  <property fmtid="{D5CDD505-2E9C-101B-9397-08002B2CF9AE}" pid="204" name="DN_S_Adresse - Sat af WF">
    <vt:lpwstr/>
  </property>
  <property fmtid="{D5CDD505-2E9C-101B-9397-08002B2CF9AE}" pid="205" name="DN_S_FlytteklageOver">
    <vt:lpwstr/>
  </property>
  <property fmtid="{D5CDD505-2E9C-101B-9397-08002B2CF9AE}" pid="206" name="DN_S_BKNFornavn">
    <vt:lpwstr/>
  </property>
  <property fmtid="{D5CDD505-2E9C-101B-9397-08002B2CF9AE}" pid="207" name="DN_S_BKNEfternavn">
    <vt:lpwstr/>
  </property>
  <property fmtid="{D5CDD505-2E9C-101B-9397-08002B2CF9AE}" pid="208" name="DN_S_BKNMail">
    <vt:lpwstr/>
  </property>
  <property fmtid="{D5CDD505-2E9C-101B-9397-08002B2CF9AE}" pid="209" name="DN_S_BKNSagsnummer">
    <vt:lpwstr/>
  </property>
  <property fmtid="{D5CDD505-2E9C-101B-9397-08002B2CF9AE}" pid="210" name="DN_S_AnsvarligFirstName">
    <vt:lpwstr/>
  </property>
  <property fmtid="{D5CDD505-2E9C-101B-9397-08002B2CF9AE}" pid="211" name="DN_S_AnsvarligLastName">
    <vt:lpwstr/>
  </property>
  <property fmtid="{D5CDD505-2E9C-101B-9397-08002B2CF9AE}" pid="212" name="DN_S_Raaderettype">
    <vt:lpwstr/>
  </property>
  <property fmtid="{D5CDD505-2E9C-101B-9397-08002B2CF9AE}" pid="213" name="DN_S_Sendt til underskrift i Penneo">
    <vt:lpwstr/>
  </property>
  <property fmtid="{D5CDD505-2E9C-101B-9397-08002B2CF9AE}" pid="214" name="DN_S_Navn_på_ansøger">
    <vt:lpwstr/>
  </property>
  <property fmtid="{D5CDD505-2E9C-101B-9397-08002B2CF9AE}" pid="215" name="DN_S_tilbudsprispåråderetten">
    <vt:lpwstr/>
  </property>
  <property fmtid="{D5CDD505-2E9C-101B-9397-08002B2CF9AE}" pid="216" name="DN_S_PrisForSyn">
    <vt:lpwstr/>
  </property>
  <property fmtid="{D5CDD505-2E9C-101B-9397-08002B2CF9AE}" pid="217" name="DN_S_Byggesagshonorar">
    <vt:lpwstr/>
  </property>
  <property fmtid="{D5CDD505-2E9C-101B-9397-08002B2CF9AE}" pid="218" name="DN_S_NuværendeBoligafgift">
    <vt:lpwstr/>
  </property>
  <property fmtid="{D5CDD505-2E9C-101B-9397-08002B2CF9AE}" pid="219" name="DN_S_Finansieringsomkostninger">
    <vt:lpwstr/>
  </property>
  <property fmtid="{D5CDD505-2E9C-101B-9397-08002B2CF9AE}" pid="220" name="DN_S_Forbedringsforhøjelse">
    <vt:lpwstr/>
  </property>
  <property fmtid="{D5CDD505-2E9C-101B-9397-08002B2CF9AE}" pid="221" name="DN_S_AContoVand">
    <vt:lpwstr/>
  </property>
  <property fmtid="{D5CDD505-2E9C-101B-9397-08002B2CF9AE}" pid="222" name="DN_S_AContoVarme">
    <vt:lpwstr/>
  </property>
  <property fmtid="{D5CDD505-2E9C-101B-9397-08002B2CF9AE}" pid="223" name="DN_S_Tilbagekøbsklausul">
    <vt:lpwstr/>
  </property>
  <property fmtid="{D5CDD505-2E9C-101B-9397-08002B2CF9AE}" pid="224" name="DN_S_Kommunikationstjenester">
    <vt:lpwstr/>
  </property>
  <property fmtid="{D5CDD505-2E9C-101B-9397-08002B2CF9AE}" pid="225" name="DN_S_GarageParkering">
    <vt:lpwstr/>
  </property>
  <property fmtid="{D5CDD505-2E9C-101B-9397-08002B2CF9AE}" pid="226" name="DN_S_EkstraRum">
    <vt:lpwstr/>
  </property>
  <property fmtid="{D5CDD505-2E9C-101B-9397-08002B2CF9AE}" pid="227" name="DN_S_Ståldør">
    <vt:lpwstr/>
  </property>
  <property fmtid="{D5CDD505-2E9C-101B-9397-08002B2CF9AE}" pid="228" name="DN_S_ØvrigerOpkrævninger1">
    <vt:lpwstr/>
  </property>
  <property fmtid="{D5CDD505-2E9C-101B-9397-08002B2CF9AE}" pid="229" name="DN_S_ØvrigeOpkrævninger2">
    <vt:lpwstr/>
  </property>
  <property fmtid="{D5CDD505-2E9C-101B-9397-08002B2CF9AE}" pid="230" name="DN_S_ØvrigeOpkrævninger3">
    <vt:lpwstr/>
  </property>
  <property fmtid="{D5CDD505-2E9C-101B-9397-08002B2CF9AE}" pid="231" name="DN_S_ØvrigeOpkrævninger4">
    <vt:lpwstr/>
  </property>
  <property fmtid="{D5CDD505-2E9C-101B-9397-08002B2CF9AE}" pid="232" name="DN_S_SamletOmkostning">
    <vt:lpwstr/>
  </property>
  <property fmtid="{D5CDD505-2E9C-101B-9397-08002B2CF9AE}" pid="233" name="DN_S_SamletHuslejeEfterForbedring">
    <vt:lpwstr/>
  </property>
  <property fmtid="{D5CDD505-2E9C-101B-9397-08002B2CF9AE}" pid="234" name="DN_S_LøbetidPåLån">
    <vt:lpwstr/>
  </property>
  <property fmtid="{D5CDD505-2E9C-101B-9397-08002B2CF9AE}" pid="235" name="DN_S_BoligafgiftForhøjesPr">
    <vt:lpwstr/>
  </property>
  <property fmtid="{D5CDD505-2E9C-101B-9397-08002B2CF9AE}" pid="236" name="DN_S_NavnPåAnsøgerAdresse">
    <vt:lpwstr/>
  </property>
  <property fmtid="{D5CDD505-2E9C-101B-9397-08002B2CF9AE}" pid="237" name="DN_S_HåndværkerudgifterMedMaterialer">
    <vt:lpwstr/>
  </property>
  <property fmtid="{D5CDD505-2E9C-101B-9397-08002B2CF9AE}" pid="238" name="DN_S_SenesteValgTilBestyrelsen">
    <vt:lpwstr/>
  </property>
  <property fmtid="{D5CDD505-2E9C-101B-9397-08002B2CF9AE}" pid="239" name="DN_S_ValgperiodenUdløber">
    <vt:lpwstr/>
  </property>
  <property fmtid="{D5CDD505-2E9C-101B-9397-08002B2CF9AE}" pid="240" name="DN_S_Medarbejder">
    <vt:lpwstr/>
  </property>
  <property fmtid="{D5CDD505-2E9C-101B-9397-08002B2CF9AE}" pid="241" name="DN_S_DatoForAfdelingsmøde">
    <vt:lpwstr/>
  </property>
  <property fmtid="{D5CDD505-2E9C-101B-9397-08002B2CF9AE}" pid="242" name="DN_S_Stillingsbetegnelse">
    <vt:lpwstr/>
  </property>
  <property fmtid="{D5CDD505-2E9C-101B-9397-08002B2CF9AE}" pid="243" name="DN_S_Styregruppemedlem1">
    <vt:lpwstr/>
  </property>
  <property fmtid="{D5CDD505-2E9C-101B-9397-08002B2CF9AE}" pid="244" name="DN_S_Styregruppemedlem2">
    <vt:lpwstr/>
  </property>
  <property fmtid="{D5CDD505-2E9C-101B-9397-08002B2CF9AE}" pid="245" name="DN_S_Styregruppemedlem3">
    <vt:lpwstr/>
  </property>
  <property fmtid="{D5CDD505-2E9C-101B-9397-08002B2CF9AE}" pid="246" name="DN_S_Styregruppemedlem4">
    <vt:lpwstr/>
  </property>
  <property fmtid="{D5CDD505-2E9C-101B-9397-08002B2CF9AE}" pid="247" name="DN_S_Styregruppemedlem5">
    <vt:lpwstr/>
  </property>
  <property fmtid="{D5CDD505-2E9C-101B-9397-08002B2CF9AE}" pid="248" name="DN_S_Styregruppemedlem6">
    <vt:lpwstr/>
  </property>
  <property fmtid="{D5CDD505-2E9C-101B-9397-08002B2CF9AE}" pid="249" name="DN_S_Styregruppemedlem7">
    <vt:lpwstr/>
  </property>
  <property fmtid="{D5CDD505-2E9C-101B-9397-08002B2CF9AE}" pid="250" name="DN_S_Styregruppemedlem8">
    <vt:lpwstr/>
  </property>
  <property fmtid="{D5CDD505-2E9C-101B-9397-08002B2CF9AE}" pid="251" name="DN_S_Projektgruppemedlem1">
    <vt:lpwstr/>
  </property>
  <property fmtid="{D5CDD505-2E9C-101B-9397-08002B2CF9AE}" pid="252" name="DN_S_Projektgruppemedlem2">
    <vt:lpwstr/>
  </property>
  <property fmtid="{D5CDD505-2E9C-101B-9397-08002B2CF9AE}" pid="253" name="DN_S_Projektgruppemedlem3">
    <vt:lpwstr/>
  </property>
  <property fmtid="{D5CDD505-2E9C-101B-9397-08002B2CF9AE}" pid="254" name="DN_S_Projektgruppemedlem4">
    <vt:lpwstr/>
  </property>
  <property fmtid="{D5CDD505-2E9C-101B-9397-08002B2CF9AE}" pid="255" name="DN_S_Projektgruppemedlem5">
    <vt:lpwstr/>
  </property>
  <property fmtid="{D5CDD505-2E9C-101B-9397-08002B2CF9AE}" pid="256" name="DN_S_Projektgruppemedlem6">
    <vt:lpwstr/>
  </property>
  <property fmtid="{D5CDD505-2E9C-101B-9397-08002B2CF9AE}" pid="257" name="DN_S_Projektgruppemedlem7">
    <vt:lpwstr/>
  </property>
  <property fmtid="{D5CDD505-2E9C-101B-9397-08002B2CF9AE}" pid="258" name="DN_S_Projektgruppemedlem8">
    <vt:lpwstr/>
  </property>
  <property fmtid="{D5CDD505-2E9C-101B-9397-08002B2CF9AE}" pid="259" name="DN_S_Projektgruppemedlem9">
    <vt:lpwstr/>
  </property>
  <property fmtid="{D5CDD505-2E9C-101B-9397-08002B2CF9AE}" pid="260" name="DN_S_Projektgruppemedlem10">
    <vt:lpwstr/>
  </property>
  <property fmtid="{D5CDD505-2E9C-101B-9397-08002B2CF9AE}" pid="261" name="DN_S_Projektgruppemedlem11">
    <vt:lpwstr/>
  </property>
  <property fmtid="{D5CDD505-2E9C-101B-9397-08002B2CF9AE}" pid="262" name="DN_S_Projektgruppemedlem12">
    <vt:lpwstr/>
  </property>
  <property fmtid="{D5CDD505-2E9C-101B-9397-08002B2CF9AE}" pid="263" name="DN_S_Projektgruppemedlem13">
    <vt:lpwstr/>
  </property>
  <property fmtid="{D5CDD505-2E9C-101B-9397-08002B2CF9AE}" pid="264" name="DN_S_Projektgruppemedlem14">
    <vt:lpwstr/>
  </property>
  <property fmtid="{D5CDD505-2E9C-101B-9397-08002B2CF9AE}" pid="265" name="DN_S_Projektgruppemedlem15">
    <vt:lpwstr/>
  </property>
  <property fmtid="{D5CDD505-2E9C-101B-9397-08002B2CF9AE}" pid="266" name="DN_S_Projektejer">
    <vt:lpwstr/>
  </property>
  <property fmtid="{D5CDD505-2E9C-101B-9397-08002B2CF9AE}" pid="267" name="DN_S_Projektleder">
    <vt:lpwstr/>
  </property>
  <property fmtid="{D5CDD505-2E9C-101B-9397-08002B2CF9AE}" pid="268" name="DN_D_ProjektarkivProjektkommissorium">
    <vt:lpwstr/>
  </property>
  <property fmtid="{D5CDD505-2E9C-101B-9397-08002B2CF9AE}" pid="269" name="DN_S_KontraktSendt">
    <vt:lpwstr/>
  </property>
  <property fmtid="{D5CDD505-2E9C-101B-9397-08002B2CF9AE}" pid="270" name="DN_S_LejeBetalesSenest">
    <vt:lpwstr/>
  </property>
  <property fmtid="{D5CDD505-2E9C-101B-9397-08002B2CF9AE}" pid="271" name="DN_S_Facilitet">
    <vt:lpwstr/>
  </property>
  <property fmtid="{D5CDD505-2E9C-101B-9397-08002B2CF9AE}" pid="272" name="DN_S_LejeFra">
    <vt:lpwstr/>
  </property>
  <property fmtid="{D5CDD505-2E9C-101B-9397-08002B2CF9AE}" pid="273" name="DN_S_LejeTil">
    <vt:lpwstr/>
  </property>
  <property fmtid="{D5CDD505-2E9C-101B-9397-08002B2CF9AE}" pid="274" name="DN_S_LejeBeløb">
    <vt:lpwstr/>
  </property>
  <property fmtid="{D5CDD505-2E9C-101B-9397-08002B2CF9AE}" pid="275" name="DN_S_DepositumBeløb">
    <vt:lpwstr/>
  </property>
  <property fmtid="{D5CDD505-2E9C-101B-9397-08002B2CF9AE}" pid="276" name="DN_S_AfdelingHeltal">
    <vt:lpwstr/>
  </property>
  <property fmtid="{D5CDD505-2E9C-101B-9397-08002B2CF9AE}" pid="277" name="DN_S_RengøringBeløb">
    <vt:lpwstr/>
  </property>
  <property fmtid="{D5CDD505-2E9C-101B-9397-08002B2CF9AE}" pid="278" name="DN_S_SamletBeløb">
    <vt:lpwstr/>
  </property>
  <property fmtid="{D5CDD505-2E9C-101B-9397-08002B2CF9AE}" pid="279" name="DN_S_Subtotal">
    <vt:lpwstr/>
  </property>
  <property fmtid="{D5CDD505-2E9C-101B-9397-08002B2CF9AE}" pid="280" name="DN_S_AfdelingOvenliggendeSag">
    <vt:lpwstr/>
  </property>
  <property fmtid="{D5CDD505-2E9C-101B-9397-08002B2CF9AE}" pid="281" name="DN_S_Medarbejdernummer">
    <vt:lpwstr/>
  </property>
  <property fmtid="{D5CDD505-2E9C-101B-9397-08002B2CF9AE}" pid="282" name="DN_S_Fødselsdag">
    <vt:lpwstr/>
  </property>
  <property fmtid="{D5CDD505-2E9C-101B-9397-08002B2CF9AE}" pid="283" name="DN_S_Navn">
    <vt:lpwstr/>
  </property>
  <property fmtid="{D5CDD505-2E9C-101B-9397-08002B2CF9AE}" pid="284" name="DN_S_NærmesteLeder">
    <vt:lpwstr/>
  </property>
  <property fmtid="{D5CDD505-2E9C-101B-9397-08002B2CF9AE}" pid="285" name="DN_S_Telefon">
    <vt:lpwstr/>
  </property>
  <property fmtid="{D5CDD505-2E9C-101B-9397-08002B2CF9AE}" pid="286" name="DN_S_Udgift_pr_år">
    <vt:lpwstr/>
  </property>
  <property fmtid="{D5CDD505-2E9C-101B-9397-08002B2CF9AE}" pid="287" name="DN_S_Dækket_af_afdelingen">
    <vt:lpwstr/>
  </property>
  <property fmtid="{D5CDD505-2E9C-101B-9397-08002B2CF9AE}" pid="288" name="Author">
    <vt:lpwstr>AAB43_Kim Agerlin Halberg (Administrativ light)</vt:lpwstr>
  </property>
  <property fmtid="{D5CDD505-2E9C-101B-9397-08002B2CF9AE}" pid="289" name="Title">
    <vt:lpwstr>Svar på klage fra beboer Ruskær 31, st.tv</vt:lpwstr>
  </property>
</Properties>
</file>