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7"/>
        <w:gridCol w:w="5605"/>
        <w:gridCol w:w="2377"/>
      </w:tblGrid>
      <w:tr w:rsidR="00AE66E6" w:rsidRPr="0016372B" w14:paraId="6D21CA44" w14:textId="77777777" w:rsidTr="00AE66E6">
        <w:tc>
          <w:tcPr>
            <w:tcW w:w="7602" w:type="dxa"/>
            <w:gridSpan w:val="2"/>
          </w:tcPr>
          <w:p w14:paraId="00BF4ABD" w14:textId="77777777" w:rsidR="00C7092C" w:rsidRPr="0016372B" w:rsidRDefault="00C7092C" w:rsidP="00C7092C">
            <w:pPr>
              <w:spacing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6372B">
              <w:rPr>
                <w:rFonts w:ascii="Arial" w:hAnsi="Arial" w:cs="Arial"/>
                <w:b/>
                <w:sz w:val="28"/>
                <w:szCs w:val="28"/>
              </w:rPr>
              <w:fldChar w:fldCharType="begin"/>
            </w:r>
            <w:r w:rsidRPr="0016372B">
              <w:rPr>
                <w:rFonts w:ascii="Arial" w:hAnsi="Arial" w:cs="Arial"/>
                <w:b/>
                <w:sz w:val="28"/>
                <w:szCs w:val="28"/>
              </w:rPr>
              <w:instrText xml:space="preserve"> DOCPROPERTY  DN_D_DocumentTitle  \* MERGEFORMAT </w:instrText>
            </w:r>
            <w:r w:rsidRPr="0016372B"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b/>
                <w:sz w:val="28"/>
                <w:szCs w:val="28"/>
              </w:rPr>
              <w:t>Referat Bestyrelsesmøde</w:t>
            </w:r>
            <w:r w:rsidRPr="0016372B"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  <w:p w14:paraId="45A2D481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2377" w:type="dxa"/>
            <w:vMerge w:val="restart"/>
          </w:tcPr>
          <w:p w14:paraId="12BF3A46" w14:textId="77777777" w:rsidR="00217879" w:rsidRPr="005F1874" w:rsidRDefault="00E17215" w:rsidP="00217879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1874">
              <w:rPr>
                <w:rFonts w:ascii="Arial" w:hAnsi="Arial" w:cs="Arial"/>
                <w:sz w:val="18"/>
                <w:szCs w:val="18"/>
                <w:lang w:val="en-US"/>
              </w:rPr>
              <w:t>Referent</w:t>
            </w:r>
            <w:r w:rsidR="00217879" w:rsidRPr="005F1874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14:paraId="4D2B5377" w14:textId="77777777" w:rsidR="00AE66E6" w:rsidRPr="005F1874" w:rsidRDefault="00E17215" w:rsidP="00620CA8">
            <w:pPr>
              <w:pStyle w:val="Template-NavnMellemnavn"/>
              <w:jc w:val="right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begin"/>
            </w:r>
            <w:r w:rsidRPr="005F1874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instrText xml:space="preserve"> DOCPROPERTY  DN_D_ReferentFornavn  \* MERGEFORMAT </w:instrText>
            </w: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Annita Leth</w:t>
            </w: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end"/>
            </w:r>
            <w:r w:rsidRPr="005F1874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 xml:space="preserve"> </w:t>
            </w: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begin"/>
            </w:r>
            <w:r w:rsidRPr="005F1874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instrText xml:space="preserve"> DOCPROPERTY  DN_D_ReferentEfternavn  \* MERGEFORMAT </w:instrText>
            </w: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Oehlenschläger</w:t>
            </w:r>
            <w:r w:rsidRPr="0016372B">
              <w:rPr>
                <w:rFonts w:ascii="Arial" w:hAnsi="Arial" w:cs="Arial"/>
                <w:b w:val="0"/>
                <w:sz w:val="18"/>
                <w:szCs w:val="18"/>
              </w:rPr>
              <w:fldChar w:fldCharType="end"/>
            </w:r>
            <w:r w:rsidR="00AE66E6" w:rsidRPr="005F1874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 xml:space="preserve"> </w:t>
            </w:r>
          </w:p>
          <w:p w14:paraId="122DD360" w14:textId="77777777" w:rsidR="00B272CF" w:rsidRPr="005F1874" w:rsidRDefault="00AE66E6" w:rsidP="004A5CD9">
            <w:pPr>
              <w:pStyle w:val="Fasteoplysninger"/>
              <w:spacing w:line="180" w:lineRule="atLeast"/>
              <w:rPr>
                <w:rFonts w:cs="Arial"/>
                <w:noProof/>
                <w:spacing w:val="10"/>
                <w:szCs w:val="18"/>
                <w:lang w:val="en-US" w:eastAsia="en-US"/>
              </w:rPr>
            </w:pPr>
            <w:r w:rsidRPr="005F1874">
              <w:rPr>
                <w:rFonts w:cs="Arial"/>
                <w:b/>
                <w:noProof/>
                <w:spacing w:val="10"/>
                <w:szCs w:val="18"/>
                <w:lang w:val="en-US" w:eastAsia="en-US"/>
              </w:rPr>
              <w:t>E-mail</w:t>
            </w:r>
            <w:r w:rsidRPr="005F1874">
              <w:rPr>
                <w:rFonts w:cs="Arial"/>
                <w:noProof/>
                <w:spacing w:val="10"/>
                <w:szCs w:val="18"/>
                <w:lang w:val="en-US" w:eastAsia="en-US"/>
              </w:rPr>
              <w:t xml:space="preserve">: </w:t>
            </w:r>
            <w:r w:rsidR="00E17215" w:rsidRPr="0016372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begin"/>
            </w:r>
            <w:r w:rsidR="00E17215" w:rsidRPr="005F1874">
              <w:rPr>
                <w:rFonts w:cs="Arial"/>
                <w:noProof/>
                <w:spacing w:val="10"/>
                <w:szCs w:val="18"/>
                <w:lang w:val="en-US" w:eastAsia="en-US"/>
              </w:rPr>
              <w:instrText xml:space="preserve"> DOCPROPERTY  DN_D_ReferentEmail  \* MERGEFORMAT </w:instrText>
            </w:r>
            <w:r w:rsidR="00E17215" w:rsidRPr="0016372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separate"/>
            </w:r>
            <w:r>
              <w:rPr>
                <w:rFonts w:cs="Arial"/>
                <w:noProof/>
                <w:spacing w:val="10"/>
                <w:szCs w:val="18"/>
                <w:lang w:val="en-US" w:eastAsia="en-US"/>
              </w:rPr>
              <w:t>alo.aab43@aab.dk</w:t>
            </w:r>
            <w:r w:rsidR="00E17215" w:rsidRPr="0016372B">
              <w:rPr>
                <w:rFonts w:cs="Arial"/>
                <w:noProof/>
                <w:spacing w:val="10"/>
                <w:szCs w:val="18"/>
                <w:lang w:eastAsia="en-US"/>
              </w:rPr>
              <w:fldChar w:fldCharType="end"/>
            </w:r>
          </w:p>
          <w:p w14:paraId="0312C6DF" w14:textId="77777777" w:rsidR="00217879" w:rsidRPr="005F1874" w:rsidRDefault="00217879" w:rsidP="00620CA8">
            <w:pPr>
              <w:pStyle w:val="Template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26406F2" w14:textId="77777777" w:rsidR="00E17215" w:rsidRPr="0016372B" w:rsidRDefault="00E17215" w:rsidP="0082718F">
            <w:pPr>
              <w:pStyle w:val="Templat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6372B">
              <w:rPr>
                <w:rFonts w:ascii="Arial" w:hAnsi="Arial" w:cs="Arial"/>
                <w:b/>
                <w:sz w:val="18"/>
                <w:szCs w:val="18"/>
              </w:rPr>
              <w:t xml:space="preserve">Sagsnummer: </w: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6372B">
              <w:rPr>
                <w:rFonts w:ascii="Arial" w:hAnsi="Arial" w:cs="Arial"/>
                <w:sz w:val="18"/>
                <w:szCs w:val="18"/>
              </w:rPr>
              <w:instrText xml:space="preserve"> DOCPROPERTY  DN_S_Sagsnummer  \* MERGEFORMAT </w:instrTex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43</w: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526B32A7" w14:textId="77777777" w:rsidR="00E17215" w:rsidRPr="0016372B" w:rsidRDefault="00E17215" w:rsidP="0082718F">
            <w:pPr>
              <w:pStyle w:val="Templat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831F1B" w14:textId="77777777" w:rsidR="00E17215" w:rsidRPr="0016372B" w:rsidRDefault="00E17215" w:rsidP="0082718F">
            <w:pPr>
              <w:pStyle w:val="Template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6372B">
              <w:rPr>
                <w:rFonts w:ascii="Arial" w:hAnsi="Arial" w:cs="Arial"/>
                <w:b/>
                <w:sz w:val="18"/>
                <w:szCs w:val="18"/>
              </w:rPr>
              <w:t>Dokument nummer:</w:t>
            </w:r>
          </w:p>
          <w:p w14:paraId="424D3D54" w14:textId="77777777" w:rsidR="00E17215" w:rsidRPr="0016372B" w:rsidRDefault="00E17215" w:rsidP="0082718F">
            <w:pPr>
              <w:pStyle w:val="Templat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6372B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6372B">
              <w:rPr>
                <w:rFonts w:ascii="Arial" w:hAnsi="Arial" w:cs="Arial"/>
                <w:sz w:val="18"/>
                <w:szCs w:val="18"/>
              </w:rPr>
              <w:instrText xml:space="preserve"> DOCPROPERTY  DN_D_DokumentNummer  \* MERGEFORMAT </w:instrTex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D2024-120998</w: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2836965C" w14:textId="77777777" w:rsidR="00AE66E6" w:rsidRPr="0016372B" w:rsidRDefault="00E17215" w:rsidP="00620CA8">
            <w:pPr>
              <w:pStyle w:val="Template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372B">
              <w:rPr>
                <w:rFonts w:ascii="Arial" w:hAnsi="Arial" w:cs="Arial"/>
                <w:sz w:val="18"/>
                <w:szCs w:val="18"/>
              </w:rPr>
              <w:br/>
            </w:r>
            <w:r w:rsidR="00AE66E6" w:rsidRPr="0016372B">
              <w:rPr>
                <w:rFonts w:ascii="Arial" w:hAnsi="Arial" w:cs="Arial"/>
                <w:b/>
                <w:bCs/>
                <w:sz w:val="18"/>
                <w:szCs w:val="18"/>
              </w:rPr>
              <w:t>Dato</w:t>
            </w:r>
          </w:p>
          <w:p w14:paraId="51330EE7" w14:textId="77777777" w:rsidR="00AE66E6" w:rsidRPr="0016372B" w:rsidRDefault="00E17215" w:rsidP="00E17215">
            <w:pPr>
              <w:spacing w:line="18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6372B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16372B">
              <w:rPr>
                <w:rFonts w:ascii="Arial" w:hAnsi="Arial" w:cs="Arial"/>
                <w:sz w:val="18"/>
                <w:szCs w:val="18"/>
              </w:rPr>
              <w:instrText xml:space="preserve"> DOCPROPERTY  DN_D_ReferatDato  \* MERGEFORMAT </w:instrTex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15. marts 2024</w:t>
            </w:r>
            <w:r w:rsidRPr="0016372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2ECF98B3" w14:textId="77777777" w:rsidR="00E17215" w:rsidRPr="0016372B" w:rsidRDefault="00E17215" w:rsidP="00E17215">
            <w:pPr>
              <w:spacing w:line="180" w:lineRule="atLeast"/>
              <w:jc w:val="right"/>
              <w:rPr>
                <w:rFonts w:ascii="Arial" w:hAnsi="Arial" w:cs="Arial"/>
              </w:rPr>
            </w:pPr>
          </w:p>
        </w:tc>
      </w:tr>
      <w:tr w:rsidR="00AE66E6" w:rsidRPr="0016372B" w14:paraId="064A0269" w14:textId="77777777" w:rsidTr="00AE66E6">
        <w:tc>
          <w:tcPr>
            <w:tcW w:w="1997" w:type="dxa"/>
          </w:tcPr>
          <w:p w14:paraId="4459783B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Mødedato:</w:t>
            </w:r>
          </w:p>
          <w:p w14:paraId="37664E12" w14:textId="77777777" w:rsidR="00AE66E6" w:rsidRPr="0016372B" w:rsidRDefault="00AE66E6" w:rsidP="00146FB2">
            <w:pPr>
              <w:spacing w:line="240" w:lineRule="auto"/>
              <w:rPr>
                <w:rStyle w:val="Pladsholderteks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5" w:type="dxa"/>
          </w:tcPr>
          <w:p w14:paraId="6ACDCBD3" w14:textId="77777777" w:rsidR="00AE66E6" w:rsidRPr="0016372B" w:rsidRDefault="00E17215" w:rsidP="00146FB2">
            <w:pPr>
              <w:pStyle w:val="Template-NavnMellemnavn"/>
              <w:tabs>
                <w:tab w:val="left" w:pos="5212"/>
              </w:tabs>
              <w:spacing w:before="30" w:line="240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begin"/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instrText xml:space="preserve"> DOCPROPERTY  DN_D_Mødedato  \* MERGEFORMAT </w:instrText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19. februar 2024</w:t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end"/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begin"/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instrText xml:space="preserve"> DOCPROPERTY  DN_D_Tidspunkt  \* MERGEFORMAT </w:instrText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16.00</w:t>
            </w:r>
            <w:r w:rsidRPr="0016372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fldChar w:fldCharType="end"/>
            </w:r>
          </w:p>
          <w:p w14:paraId="74113BD6" w14:textId="77777777" w:rsidR="00AE66E6" w:rsidRPr="0016372B" w:rsidRDefault="00AE66E6" w:rsidP="00146FB2">
            <w:pPr>
              <w:pStyle w:val="Template-NavnMellemnavn"/>
              <w:tabs>
                <w:tab w:val="left" w:pos="5212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7" w:type="dxa"/>
            <w:vMerge/>
          </w:tcPr>
          <w:p w14:paraId="54316705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66E6" w:rsidRPr="0016372B" w14:paraId="6181CD57" w14:textId="77777777" w:rsidTr="00AE66E6">
        <w:tc>
          <w:tcPr>
            <w:tcW w:w="1997" w:type="dxa"/>
          </w:tcPr>
          <w:p w14:paraId="604B3695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Mødested:</w:t>
            </w:r>
            <w:r w:rsidRPr="0016372B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605" w:type="dxa"/>
          </w:tcPr>
          <w:p w14:paraId="4079D40F" w14:textId="77777777" w:rsidR="00AE66E6" w:rsidRPr="0016372B" w:rsidRDefault="00E17215" w:rsidP="00146FB2">
            <w:pPr>
              <w:pStyle w:val="Template-NavnMellemnavn"/>
              <w:tabs>
                <w:tab w:val="left" w:pos="5212"/>
              </w:tabs>
              <w:spacing w:before="30" w:line="240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begin"/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instrText xml:space="preserve"> DOCPROPERTY  DN_D_Mødested  \* MERGEFORMAT </w:instrText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Ulkær 22 st tv</w:t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</w:p>
          <w:p w14:paraId="1CC92CCD" w14:textId="77777777" w:rsidR="00AE66E6" w:rsidRPr="0016372B" w:rsidRDefault="00AE66E6" w:rsidP="00146FB2">
            <w:pPr>
              <w:pStyle w:val="Template-NavnMellemnavn"/>
              <w:tabs>
                <w:tab w:val="left" w:pos="5212"/>
              </w:tabs>
              <w:spacing w:before="30" w:line="240" w:lineRule="auto"/>
              <w:rPr>
                <w:rFonts w:ascii="Arial" w:hAnsi="Arial" w:cs="Arial"/>
                <w:b w:val="0"/>
                <w:color w:val="808080"/>
                <w:sz w:val="22"/>
                <w:szCs w:val="22"/>
              </w:rPr>
            </w:pPr>
          </w:p>
        </w:tc>
        <w:tc>
          <w:tcPr>
            <w:tcW w:w="2377" w:type="dxa"/>
            <w:vMerge/>
          </w:tcPr>
          <w:p w14:paraId="6CC876C8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66E6" w:rsidRPr="0016372B" w14:paraId="77263D8E" w14:textId="77777777" w:rsidTr="00AE66E6">
        <w:tc>
          <w:tcPr>
            <w:tcW w:w="1997" w:type="dxa"/>
          </w:tcPr>
          <w:p w14:paraId="4BAF7805" w14:textId="69B11C99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Til stede:</w:t>
            </w:r>
            <w:r w:rsidR="000D550C">
              <w:rPr>
                <w:rFonts w:ascii="Arial" w:hAnsi="Arial" w:cs="Arial"/>
                <w:sz w:val="22"/>
                <w:szCs w:val="22"/>
              </w:rPr>
              <w:t xml:space="preserve"> ISO, ABE, ALE, ALO, HTM</w:t>
            </w:r>
          </w:p>
          <w:p w14:paraId="259C237F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5" w:type="dxa"/>
          </w:tcPr>
          <w:p w14:paraId="720A8425" w14:textId="77777777" w:rsidR="00860953" w:rsidRPr="0016372B" w:rsidRDefault="00860953" w:rsidP="0069500A">
            <w:pPr>
              <w:pStyle w:val="Template-NavnMellemnavn"/>
              <w:tabs>
                <w:tab w:val="right" w:pos="7262"/>
              </w:tabs>
              <w:spacing w:before="30" w:line="240" w:lineRule="auto"/>
              <w:rPr>
                <w:rStyle w:val="Pladsholdertekst"/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377" w:type="dxa"/>
            <w:vMerge/>
          </w:tcPr>
          <w:p w14:paraId="187C6473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66E6" w:rsidRPr="0016372B" w14:paraId="0496B7B3" w14:textId="77777777" w:rsidTr="00AE66E6">
        <w:tc>
          <w:tcPr>
            <w:tcW w:w="1997" w:type="dxa"/>
          </w:tcPr>
          <w:p w14:paraId="1114701E" w14:textId="65AB0E2F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Afbud:</w:t>
            </w:r>
            <w:r w:rsidR="000D550C">
              <w:rPr>
                <w:rFonts w:ascii="Arial" w:hAnsi="Arial" w:cs="Arial"/>
                <w:sz w:val="22"/>
                <w:szCs w:val="22"/>
              </w:rPr>
              <w:t xml:space="preserve"> KLU TBO</w:t>
            </w:r>
          </w:p>
          <w:p w14:paraId="581DE85E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5" w:type="dxa"/>
          </w:tcPr>
          <w:p w14:paraId="0E684434" w14:textId="77777777" w:rsidR="00AE66E6" w:rsidRPr="0016372B" w:rsidRDefault="00AE66E6" w:rsidP="0069500A">
            <w:pPr>
              <w:pStyle w:val="Template-NavnMellemnavn"/>
              <w:tabs>
                <w:tab w:val="left" w:pos="6416"/>
              </w:tabs>
              <w:spacing w:before="30" w:line="240" w:lineRule="auto"/>
              <w:rPr>
                <w:rStyle w:val="Pladsholderteks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77" w:type="dxa"/>
            <w:vMerge/>
          </w:tcPr>
          <w:p w14:paraId="510D4180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66E6" w:rsidRPr="0016372B" w14:paraId="09EEC396" w14:textId="77777777" w:rsidTr="00AE66E6">
        <w:tc>
          <w:tcPr>
            <w:tcW w:w="1997" w:type="dxa"/>
          </w:tcPr>
          <w:p w14:paraId="25120C98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Næste møde:</w:t>
            </w:r>
          </w:p>
          <w:p w14:paraId="4079F065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5" w:type="dxa"/>
          </w:tcPr>
          <w:p w14:paraId="21082FFB" w14:textId="77777777" w:rsidR="00AE66E6" w:rsidRPr="0016372B" w:rsidRDefault="00E17215" w:rsidP="00146FB2">
            <w:pPr>
              <w:pStyle w:val="Template-NavnMellemnavn"/>
              <w:tabs>
                <w:tab w:val="right" w:pos="7262"/>
              </w:tabs>
              <w:spacing w:before="30" w:line="240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begin"/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instrText xml:space="preserve"> DOCPROPERTY  DN_D_NæsteMødeDato  \* MERGEFORMAT </w:instrText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18. marts 2024</w:t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begin"/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instrText xml:space="preserve"> DOCPROPERTY  DN_D_TidspunktNæsteMøde  \* MERGEFORMAT </w:instrText>
            </w:r>
            <w:r w:rsidR="007E65ED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 w:rsidRPr="0016372B"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r w:rsidR="00735D9A" w:rsidRPr="0016372B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  <w:p w14:paraId="52256921" w14:textId="77777777" w:rsidR="00AE66E6" w:rsidRPr="0016372B" w:rsidRDefault="00AE66E6" w:rsidP="00146FB2">
            <w:pPr>
              <w:pStyle w:val="Template-NavnMellemnavn"/>
              <w:tabs>
                <w:tab w:val="right" w:pos="7262"/>
              </w:tabs>
              <w:spacing w:line="240" w:lineRule="auto"/>
              <w:rPr>
                <w:rStyle w:val="Pladsholdertekst"/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77" w:type="dxa"/>
            <w:vMerge/>
          </w:tcPr>
          <w:p w14:paraId="003EF2A1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66E6" w:rsidRPr="0016372B" w14:paraId="4531D8BE" w14:textId="77777777" w:rsidTr="00AE66E6">
        <w:tc>
          <w:tcPr>
            <w:tcW w:w="1997" w:type="dxa"/>
          </w:tcPr>
          <w:p w14:paraId="27D214B5" w14:textId="77777777" w:rsidR="00AE66E6" w:rsidRPr="0016372B" w:rsidRDefault="00AE66E6" w:rsidP="00146FB2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16372B">
              <w:rPr>
                <w:rFonts w:ascii="Arial" w:hAnsi="Arial" w:cs="Arial"/>
                <w:sz w:val="22"/>
                <w:szCs w:val="22"/>
              </w:rPr>
              <w:t>Fordelt til:</w:t>
            </w:r>
          </w:p>
        </w:tc>
        <w:tc>
          <w:tcPr>
            <w:tcW w:w="5605" w:type="dxa"/>
          </w:tcPr>
          <w:p w14:paraId="417122FC" w14:textId="77777777" w:rsidR="00AE66E6" w:rsidRPr="0016372B" w:rsidRDefault="00AE66E6" w:rsidP="00146FB2">
            <w:pPr>
              <w:pStyle w:val="Template-NavnMellemnavn"/>
              <w:tabs>
                <w:tab w:val="right" w:pos="7262"/>
              </w:tabs>
              <w:spacing w:before="30" w:line="240" w:lineRule="auto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377" w:type="dxa"/>
            <w:vMerge/>
          </w:tcPr>
          <w:p w14:paraId="2C57F3D4" w14:textId="77777777" w:rsidR="00AE66E6" w:rsidRPr="0016372B" w:rsidRDefault="00AE66E6" w:rsidP="00620CA8">
            <w:pPr>
              <w:pStyle w:val="Template-NavnMellemnavn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454CADD" w14:textId="77777777" w:rsidR="00AE66E6" w:rsidRPr="0016372B" w:rsidRDefault="00AE66E6" w:rsidP="00146FB2">
      <w:pPr>
        <w:spacing w:line="240" w:lineRule="auto"/>
        <w:rPr>
          <w:rFonts w:ascii="Arial" w:hAnsi="Arial" w:cs="Arial"/>
          <w:sz w:val="22"/>
          <w:szCs w:val="22"/>
        </w:rPr>
      </w:pPr>
    </w:p>
    <w:p w14:paraId="63F751F5" w14:textId="77777777" w:rsidR="00E17215" w:rsidRPr="0016372B" w:rsidRDefault="00E17215" w:rsidP="00146FB2">
      <w:pPr>
        <w:spacing w:line="240" w:lineRule="auto"/>
        <w:rPr>
          <w:rFonts w:ascii="Arial" w:hAnsi="Arial" w:cs="Arial"/>
          <w:sz w:val="22"/>
          <w:szCs w:val="22"/>
        </w:rPr>
      </w:pPr>
    </w:p>
    <w:p w14:paraId="220FFD65" w14:textId="77777777" w:rsidR="00C7092C" w:rsidRPr="0016372B" w:rsidRDefault="007E65ED" w:rsidP="00146FB2">
      <w:pPr>
        <w:spacing w:line="240" w:lineRule="auto"/>
        <w:rPr>
          <w:rFonts w:ascii="Arial" w:hAnsi="Arial" w:cs="Arial"/>
          <w:b/>
          <w:sz w:val="24"/>
        </w:rPr>
      </w:pPr>
      <w:sdt>
        <w:sdtPr>
          <w:rPr>
            <w:rFonts w:ascii="Arial" w:hAnsi="Arial" w:cs="Arial"/>
            <w:b/>
            <w:sz w:val="24"/>
          </w:rPr>
          <w:alias w:val="Referat"/>
          <w:tag w:val="idReferat"/>
          <w:id w:val="1796397166"/>
          <w:placeholder>
            <w:docPart w:val="82542E705CE84B10921D2E56E441BC5B"/>
          </w:placeholder>
          <w:text/>
        </w:sdtPr>
        <w:sdtEndPr/>
        <w:sdtContent>
          <w:r w:rsidR="00C7092C" w:rsidRPr="0016372B">
            <w:rPr>
              <w:rFonts w:ascii="Arial" w:hAnsi="Arial" w:cs="Arial"/>
              <w:b/>
              <w:sz w:val="24"/>
            </w:rPr>
            <w:t>Dagsorden</w:t>
          </w:r>
        </w:sdtContent>
      </w:sdt>
    </w:p>
    <w:p w14:paraId="5A78D9EA" w14:textId="77777777" w:rsidR="00C7092C" w:rsidRPr="0016372B" w:rsidRDefault="00C7092C" w:rsidP="00146FB2">
      <w:pPr>
        <w:spacing w:line="240" w:lineRule="auto"/>
        <w:rPr>
          <w:rFonts w:ascii="Arial" w:hAnsi="Arial" w:cs="Arial"/>
          <w:sz w:val="22"/>
          <w:szCs w:val="22"/>
        </w:rPr>
      </w:pPr>
    </w:p>
    <w:p w14:paraId="694CD81F" w14:textId="3DC734C4" w:rsidR="00C7092C" w:rsidRDefault="005F1874" w:rsidP="00146FB2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Godkendelse af Dagsorden</w:t>
      </w:r>
    </w:p>
    <w:p w14:paraId="1C59642A" w14:textId="3B1FD6C6" w:rsidR="005F1874" w:rsidRDefault="005F1874" w:rsidP="00146FB2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Godkendelse af referat fra sidste møde</w:t>
      </w:r>
    </w:p>
    <w:p w14:paraId="5E552563" w14:textId="24A81CD7" w:rsidR="005F1874" w:rsidRDefault="005F1874" w:rsidP="00146FB2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Drift afd. 43</w:t>
      </w:r>
    </w:p>
    <w:p w14:paraId="7970892B" w14:textId="77777777" w:rsidR="005F1874" w:rsidRDefault="005F1874" w:rsidP="00146FB2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Regnskab/Budget</w:t>
      </w:r>
    </w:p>
    <w:p w14:paraId="727DCBC6" w14:textId="0F324987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Kontroltjek beboer</w:t>
      </w:r>
    </w:p>
    <w:p w14:paraId="62749CD4" w14:textId="625E6825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Kontroltjek bestyrelse</w:t>
      </w:r>
    </w:p>
    <w:p w14:paraId="32AED4B3" w14:textId="14EFBBE0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DV plan</w:t>
      </w:r>
      <w:proofErr w:type="gramEnd"/>
    </w:p>
    <w:p w14:paraId="4D374E87" w14:textId="07A2289B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Tilbud</w:t>
      </w:r>
    </w:p>
    <w:p w14:paraId="58F7C06F" w14:textId="5983DCA9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Status</w:t>
      </w:r>
    </w:p>
    <w:p w14:paraId="68D5219F" w14:textId="61B5AA13" w:rsidR="005F1874" w:rsidRDefault="005F1874" w:rsidP="005F1874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Bestyrelse</w:t>
      </w:r>
    </w:p>
    <w:p w14:paraId="75165906" w14:textId="35F47F40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Beboersager</w:t>
      </w:r>
    </w:p>
    <w:p w14:paraId="6753410B" w14:textId="6A3676B5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Netværk</w:t>
      </w:r>
    </w:p>
    <w:p w14:paraId="0FAD03C9" w14:textId="5CC4C690" w:rsidR="005F1874" w:rsidRDefault="005F1874" w:rsidP="005F1874">
      <w:pPr>
        <w:pStyle w:val="Listeafsnit"/>
        <w:numPr>
          <w:ilvl w:val="1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Nyt fra bestyrelsen</w:t>
      </w:r>
    </w:p>
    <w:p w14:paraId="6D7E68D5" w14:textId="225315AD" w:rsidR="005F1874" w:rsidRDefault="005F1874" w:rsidP="005F1874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Funktionærer</w:t>
      </w:r>
    </w:p>
    <w:p w14:paraId="2C63B35F" w14:textId="33AA337C" w:rsidR="005F1874" w:rsidRDefault="005F1874" w:rsidP="005F1874">
      <w:pPr>
        <w:pStyle w:val="Listeafsnit"/>
        <w:numPr>
          <w:ilvl w:val="0"/>
          <w:numId w:val="26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Evt.</w:t>
      </w:r>
    </w:p>
    <w:p w14:paraId="6F762FFC" w14:textId="029DC91C" w:rsidR="005F1874" w:rsidRPr="0016372B" w:rsidRDefault="005F1874" w:rsidP="005F187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</w:rPr>
        <w:tab/>
      </w:r>
    </w:p>
    <w:p w14:paraId="440C0F9A" w14:textId="77777777" w:rsidR="00C7092C" w:rsidRPr="0016372B" w:rsidRDefault="00C7092C" w:rsidP="00146FB2">
      <w:pPr>
        <w:spacing w:line="240" w:lineRule="auto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32"/>
          <w:szCs w:val="32"/>
        </w:rPr>
        <w:alias w:val="Tekst"/>
        <w:tag w:val="Tekst"/>
        <w:id w:val="-770929309"/>
        <w:placeholder>
          <w:docPart w:val="609083EEA1F24B31AAE348BFE2A218C8"/>
        </w:placeholder>
      </w:sdtPr>
      <w:sdtEndPr>
        <w:rPr>
          <w:rFonts w:ascii="Georgia" w:hAnsi="Georgia" w:cs="Times New Roman"/>
          <w:sz w:val="21"/>
          <w:szCs w:val="24"/>
        </w:rPr>
      </w:sdtEndPr>
      <w:sdtContent>
        <w:p w14:paraId="63E68644" w14:textId="77777777" w:rsidR="005F1874" w:rsidRDefault="00C7092C" w:rsidP="00146FB2">
          <w:pPr>
            <w:spacing w:line="240" w:lineRule="auto"/>
            <w:rPr>
              <w:rFonts w:ascii="Arial" w:hAnsi="Arial" w:cs="Arial"/>
              <w:b/>
              <w:sz w:val="24"/>
            </w:rPr>
          </w:pPr>
          <w:r w:rsidRPr="0016372B">
            <w:rPr>
              <w:rFonts w:ascii="Arial" w:hAnsi="Arial" w:cs="Arial"/>
              <w:b/>
              <w:sz w:val="24"/>
            </w:rPr>
            <w:t>Referat</w:t>
          </w:r>
        </w:p>
        <w:p w14:paraId="1DBF67D4" w14:textId="2385ED1F" w:rsidR="00C7092C" w:rsidRDefault="00C7092C" w:rsidP="00146FB2">
          <w:pPr>
            <w:spacing w:line="240" w:lineRule="auto"/>
            <w:rPr>
              <w:rFonts w:ascii="Arial" w:hAnsi="Arial" w:cs="Arial"/>
              <w:b/>
              <w:sz w:val="24"/>
            </w:rPr>
          </w:pPr>
        </w:p>
        <w:p w14:paraId="5E296928" w14:textId="08FDB9E2" w:rsidR="005F1874" w:rsidRDefault="005F1874" w:rsidP="005F1874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Godkendt</w:t>
          </w:r>
        </w:p>
        <w:p w14:paraId="4AF1DDDD" w14:textId="04FD4B78" w:rsidR="005F1874" w:rsidRDefault="005F1874" w:rsidP="005F1874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Godkendt</w:t>
          </w:r>
        </w:p>
        <w:p w14:paraId="656DA330" w14:textId="724EF766" w:rsidR="005F1874" w:rsidRDefault="005F1874" w:rsidP="005F1874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Bom opsætter så snart vejret tillader det, El Kabel er klargjort til opsætning af bom.</w:t>
          </w:r>
          <w:r w:rsidR="000D550C">
            <w:rPr>
              <w:rFonts w:ascii="Arial" w:hAnsi="Arial" w:cs="Arial"/>
              <w:b/>
              <w:sz w:val="24"/>
            </w:rPr>
            <w:t xml:space="preserve"> </w:t>
          </w:r>
          <w:proofErr w:type="gramStart"/>
          <w:r w:rsidR="000D550C">
            <w:rPr>
              <w:rFonts w:ascii="Arial" w:hAnsi="Arial" w:cs="Arial"/>
              <w:b/>
              <w:sz w:val="24"/>
            </w:rPr>
            <w:t>Legeplads eftersyn</w:t>
          </w:r>
          <w:proofErr w:type="gramEnd"/>
          <w:r w:rsidR="000D550C">
            <w:rPr>
              <w:rFonts w:ascii="Arial" w:hAnsi="Arial" w:cs="Arial"/>
              <w:b/>
              <w:sz w:val="24"/>
            </w:rPr>
            <w:t xml:space="preserve"> foretages i marts 2024</w:t>
          </w:r>
          <w:r w:rsidR="00E32482">
            <w:rPr>
              <w:rFonts w:ascii="Arial" w:hAnsi="Arial" w:cs="Arial"/>
              <w:b/>
              <w:sz w:val="24"/>
            </w:rPr>
            <w:t>. Rørprojekt opstartes til foråret.</w:t>
          </w:r>
        </w:p>
        <w:p w14:paraId="25915ECB" w14:textId="615AA3F7" w:rsidR="000D550C" w:rsidRDefault="000D550C" w:rsidP="005F1874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Regnskab gennemgået</w:t>
          </w:r>
        </w:p>
        <w:p w14:paraId="5DD650F2" w14:textId="779DBAE0" w:rsidR="000D550C" w:rsidRDefault="000D550C" w:rsidP="000D550C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OK</w:t>
          </w:r>
        </w:p>
        <w:p w14:paraId="08ED68CF" w14:textId="42AC9826" w:rsidR="000D550C" w:rsidRDefault="000D550C" w:rsidP="000D550C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OK</w:t>
          </w:r>
        </w:p>
        <w:p w14:paraId="6141EB76" w14:textId="4E4B7D7F" w:rsidR="000D550C" w:rsidRDefault="000D550C" w:rsidP="000D550C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proofErr w:type="gramStart"/>
          <w:r>
            <w:rPr>
              <w:rFonts w:ascii="Arial" w:hAnsi="Arial" w:cs="Arial"/>
              <w:b/>
              <w:sz w:val="24"/>
            </w:rPr>
            <w:lastRenderedPageBreak/>
            <w:t>DV plan</w:t>
          </w:r>
          <w:proofErr w:type="gramEnd"/>
          <w:r>
            <w:rPr>
              <w:rFonts w:ascii="Arial" w:hAnsi="Arial" w:cs="Arial"/>
              <w:b/>
              <w:sz w:val="24"/>
            </w:rPr>
            <w:t xml:space="preserve"> for 2025 </w:t>
          </w:r>
          <w:r w:rsidR="00E32482">
            <w:rPr>
              <w:rFonts w:ascii="Arial" w:hAnsi="Arial" w:cs="Arial"/>
              <w:b/>
              <w:sz w:val="24"/>
            </w:rPr>
            <w:t>gennemgås</w:t>
          </w:r>
          <w:r>
            <w:rPr>
              <w:rFonts w:ascii="Arial" w:hAnsi="Arial" w:cs="Arial"/>
              <w:b/>
              <w:sz w:val="24"/>
            </w:rPr>
            <w:t xml:space="preserve"> og godkendes inden udgangen af marts 2024</w:t>
          </w:r>
        </w:p>
        <w:p w14:paraId="05902EC7" w14:textId="10403F88" w:rsidR="000D550C" w:rsidRDefault="000D550C" w:rsidP="000D550C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 xml:space="preserve">ABE og ALO, følger op på Tilbud fra Diverse leverandører </w:t>
          </w:r>
        </w:p>
        <w:p w14:paraId="105BF392" w14:textId="7BC14A69" w:rsidR="000D550C" w:rsidRDefault="000D550C" w:rsidP="000D550C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Afventer Budget opfølgning for 4 Q fra AAB HQ årets resultat ser fornuftigt ud.</w:t>
          </w:r>
          <w:r w:rsidR="008B1E1A">
            <w:rPr>
              <w:rFonts w:ascii="Arial" w:hAnsi="Arial" w:cs="Arial"/>
              <w:b/>
              <w:sz w:val="24"/>
            </w:rPr>
            <w:t xml:space="preserve"> ABE opretter rekvisitioner i Kevins ferie.</w:t>
          </w:r>
        </w:p>
        <w:p w14:paraId="3E0C8107" w14:textId="5E92F3F1" w:rsidR="008B1E1A" w:rsidRDefault="008B1E1A" w:rsidP="008B1E1A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Bestyr</w:t>
          </w:r>
          <w:r w:rsidR="00E32482">
            <w:rPr>
              <w:rFonts w:ascii="Arial" w:hAnsi="Arial" w:cs="Arial"/>
              <w:b/>
              <w:sz w:val="24"/>
            </w:rPr>
            <w:t>el</w:t>
          </w:r>
          <w:r>
            <w:rPr>
              <w:rFonts w:ascii="Arial" w:hAnsi="Arial" w:cs="Arial"/>
              <w:b/>
              <w:sz w:val="24"/>
            </w:rPr>
            <w:t>se</w:t>
          </w:r>
        </w:p>
        <w:p w14:paraId="16016800" w14:textId="1F83FBE7" w:rsidR="008B1E1A" w:rsidRDefault="00735DD2" w:rsidP="008B1E1A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X</w:t>
          </w:r>
          <w:r w:rsidR="008B1E1A">
            <w:rPr>
              <w:rFonts w:ascii="Arial" w:hAnsi="Arial" w:cs="Arial"/>
              <w:b/>
              <w:sz w:val="24"/>
            </w:rPr>
            <w:t>.</w:t>
          </w:r>
        </w:p>
        <w:p w14:paraId="20AED432" w14:textId="2534EF9D" w:rsidR="008B1E1A" w:rsidRDefault="008B1E1A" w:rsidP="008B1E1A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 xml:space="preserve">Udlejningsaftalen med RK og </w:t>
          </w:r>
          <w:proofErr w:type="spellStart"/>
          <w:r>
            <w:rPr>
              <w:rFonts w:ascii="Arial" w:hAnsi="Arial" w:cs="Arial"/>
              <w:b/>
              <w:sz w:val="24"/>
            </w:rPr>
            <w:t>Fællesrep</w:t>
          </w:r>
          <w:proofErr w:type="spellEnd"/>
          <w:r>
            <w:rPr>
              <w:rFonts w:ascii="Arial" w:hAnsi="Arial" w:cs="Arial"/>
              <w:b/>
              <w:sz w:val="24"/>
            </w:rPr>
            <w:t xml:space="preserve"> er forlænget med 1 år. ALO deltager i møde med </w:t>
          </w:r>
          <w:proofErr w:type="spellStart"/>
          <w:r>
            <w:rPr>
              <w:rFonts w:ascii="Arial" w:hAnsi="Arial" w:cs="Arial"/>
              <w:b/>
              <w:sz w:val="24"/>
            </w:rPr>
            <w:t>Fællesrep</w:t>
          </w:r>
          <w:proofErr w:type="spellEnd"/>
          <w:r>
            <w:rPr>
              <w:rFonts w:ascii="Arial" w:hAnsi="Arial" w:cs="Arial"/>
              <w:b/>
              <w:sz w:val="24"/>
            </w:rPr>
            <w:t xml:space="preserve"> for planlægning for Rødovre dagen d. </w:t>
          </w:r>
          <w:proofErr w:type="gramStart"/>
          <w:r>
            <w:rPr>
              <w:rFonts w:ascii="Arial" w:hAnsi="Arial" w:cs="Arial"/>
              <w:b/>
              <w:sz w:val="24"/>
            </w:rPr>
            <w:t>7</w:t>
          </w:r>
          <w:proofErr w:type="gramEnd"/>
          <w:r>
            <w:rPr>
              <w:rFonts w:ascii="Arial" w:hAnsi="Arial" w:cs="Arial"/>
              <w:b/>
              <w:sz w:val="24"/>
            </w:rPr>
            <w:t xml:space="preserve"> september 2024. Det Bolig Sociale Fællesskab, afholder budgetseminar d. 3. maj 24.</w:t>
          </w:r>
        </w:p>
        <w:p w14:paraId="7EE32CE4" w14:textId="1BE3A085" w:rsidR="00E32482" w:rsidRDefault="008B1E1A" w:rsidP="00E32482">
          <w:pPr>
            <w:pStyle w:val="Listeafsnit"/>
            <w:numPr>
              <w:ilvl w:val="1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Bestyrelsen havde besøg af AAB’s Bolig social Vicevært</w:t>
          </w:r>
          <w:r w:rsidR="00E32482">
            <w:rPr>
              <w:rFonts w:ascii="Arial" w:hAnsi="Arial" w:cs="Arial"/>
              <w:b/>
              <w:sz w:val="24"/>
            </w:rPr>
            <w:t xml:space="preserve"> Stine K Andersen, som informerede om hendes arbejde i AAB om hvorledes vi kunne kontakte hende hvis der var bekymring for beboere i afd. 43. </w:t>
          </w:r>
          <w:r>
            <w:rPr>
              <w:rFonts w:ascii="Arial" w:hAnsi="Arial" w:cs="Arial"/>
              <w:b/>
              <w:sz w:val="24"/>
            </w:rPr>
            <w:t xml:space="preserve">Lokalplan 155 er blevet godkendt d </w:t>
          </w:r>
          <w:r w:rsidR="008B03B9">
            <w:rPr>
              <w:rFonts w:ascii="Arial" w:hAnsi="Arial" w:cs="Arial"/>
              <w:b/>
              <w:sz w:val="24"/>
            </w:rPr>
            <w:t xml:space="preserve">30-1-2024. Rørprojekt opstarter til foråret. </w:t>
          </w:r>
          <w:r w:rsidR="00E32482">
            <w:rPr>
              <w:rFonts w:ascii="Arial" w:hAnsi="Arial" w:cs="Arial"/>
              <w:b/>
              <w:sz w:val="24"/>
            </w:rPr>
            <w:t xml:space="preserve">Digital opmåling er blevet obligatorisk i alle afdelinger på nær dem som er i gang med en helhedsplan. </w:t>
          </w:r>
        </w:p>
        <w:p w14:paraId="73F2B12B" w14:textId="4083A4E6" w:rsidR="00735DD2" w:rsidRDefault="00735DD2" w:rsidP="00735DD2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X</w:t>
          </w:r>
        </w:p>
        <w:p w14:paraId="346BE93E" w14:textId="101F893C" w:rsidR="00735DD2" w:rsidRDefault="00735DD2" w:rsidP="00735DD2">
          <w:pPr>
            <w:pStyle w:val="Listeafsnit"/>
            <w:numPr>
              <w:ilvl w:val="0"/>
              <w:numId w:val="27"/>
            </w:numPr>
            <w:spacing w:line="240" w:lineRule="auto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Intet at tilføje</w:t>
          </w:r>
        </w:p>
        <w:p w14:paraId="008E7D91" w14:textId="6B52BA86" w:rsidR="000D550C" w:rsidRPr="000D550C" w:rsidRDefault="007E65ED" w:rsidP="000D550C">
          <w:pPr>
            <w:spacing w:line="240" w:lineRule="auto"/>
            <w:ind w:left="1080"/>
            <w:rPr>
              <w:rFonts w:ascii="Arial" w:hAnsi="Arial" w:cs="Arial"/>
              <w:b/>
              <w:sz w:val="24"/>
            </w:rPr>
          </w:pPr>
        </w:p>
      </w:sdtContent>
    </w:sdt>
    <w:p w14:paraId="52FF0489" w14:textId="77777777" w:rsidR="00C7092C" w:rsidRPr="0016372B" w:rsidRDefault="00C7092C" w:rsidP="00C7092C">
      <w:pPr>
        <w:spacing w:line="240" w:lineRule="auto"/>
        <w:rPr>
          <w:rFonts w:ascii="Arial" w:hAnsi="Arial" w:cs="Arial"/>
        </w:rPr>
      </w:pPr>
    </w:p>
    <w:p w14:paraId="1C5DD16A" w14:textId="77777777" w:rsidR="00C7092C" w:rsidRPr="0016372B" w:rsidRDefault="00C7092C" w:rsidP="00146FB2">
      <w:pPr>
        <w:spacing w:line="240" w:lineRule="auto"/>
        <w:rPr>
          <w:rFonts w:ascii="Arial" w:hAnsi="Arial" w:cs="Arial"/>
          <w:sz w:val="22"/>
          <w:szCs w:val="22"/>
        </w:rPr>
      </w:pPr>
    </w:p>
    <w:sectPr w:rsidR="00C7092C" w:rsidRPr="0016372B" w:rsidSect="003B5D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268" w:right="2835" w:bottom="1985" w:left="1418" w:header="567" w:footer="329" w:gutter="0"/>
      <w:paperSrc w:first="259" w:other="259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01300" w14:textId="77777777" w:rsidR="003B5D59" w:rsidRDefault="003B5D59">
      <w:r>
        <w:separator/>
      </w:r>
    </w:p>
  </w:endnote>
  <w:endnote w:type="continuationSeparator" w:id="0">
    <w:p w14:paraId="467E3BB2" w14:textId="77777777" w:rsidR="003B5D59" w:rsidRDefault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083A9B-5986-4602-8329-A66BBBE106CE}"/>
    <w:embedBold r:id="rId2" w:fontKey="{5FD33318-89D9-4C5E-A9FB-B9563E4946D3}"/>
    <w:embedItalic r:id="rId3" w:fontKey="{CF550524-9AC0-46AE-8133-89D0A0DE8EDD}"/>
    <w:embedBoldItalic r:id="rId4" w:fontKey="{D3E6A6FD-778C-4D02-B537-91B00DC713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2109B4-B4BB-4828-9E42-A43A5A1D86E6}"/>
    <w:embedBold r:id="rId6" w:fontKey="{9076830B-6B4E-49FF-B723-B23C35E69F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A0F858-43AB-40B0-9232-D15689D68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38FB1B-9B7A-45FE-8218-F6343034E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CB9C" w14:textId="77777777" w:rsidR="0075559F" w:rsidRDefault="0075559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9F11D" w14:textId="77777777" w:rsidR="00336DC5" w:rsidRDefault="001C036B" w:rsidP="006D753D">
    <w:pPr>
      <w:pStyle w:val="Sidefod"/>
      <w:ind w:right="-2269"/>
      <w:jc w:val="right"/>
      <w:rPr>
        <w:rFonts w:ascii="Arial" w:hAnsi="Arial" w:cs="Arial"/>
        <w:bCs/>
        <w:color w:val="000000" w:themeColor="text1"/>
        <w:sz w:val="16"/>
        <w:szCs w:val="16"/>
      </w:rPr>
    </w:pPr>
    <w:r w:rsidRP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 w:rsidR="00454D3F"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 w:rsidR="00733B12">
      <w:rPr>
        <w:rFonts w:ascii="Arial" w:hAnsi="Arial" w:cs="Arial"/>
        <w:bCs/>
        <w:noProof/>
        <w:color w:val="000000" w:themeColor="text1"/>
        <w:sz w:val="16"/>
        <w:szCs w:val="16"/>
      </w:rPr>
      <w:t>1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14:paraId="5993DF24" w14:textId="77777777" w:rsidR="001C036B" w:rsidRPr="001C036B" w:rsidRDefault="001C036B" w:rsidP="001C036B">
    <w:pPr>
      <w:pStyle w:val="Sidefod"/>
      <w:rPr>
        <w:rFonts w:ascii="Arial" w:hAnsi="Arial" w:cs="Arial"/>
        <w:color w:val="000000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5783" w:type="dxa"/>
      <w:tblInd w:w="3412" w:type="dxa"/>
      <w:tblLook w:val="04A0" w:firstRow="1" w:lastRow="0" w:firstColumn="1" w:lastColumn="0" w:noHBand="0" w:noVBand="1"/>
    </w:tblPr>
    <w:tblGrid>
      <w:gridCol w:w="2190"/>
      <w:gridCol w:w="1552"/>
      <w:gridCol w:w="2041"/>
    </w:tblGrid>
    <w:tr w:rsidR="00D65EF1" w:rsidRPr="00D65EF1" w14:paraId="2828A7D5" w14:textId="77777777" w:rsidTr="00B36249">
      <w:trPr>
        <w:trHeight w:val="184"/>
      </w:trPr>
      <w:tc>
        <w:tcPr>
          <w:tcW w:w="2160" w:type="dxa"/>
          <w:tcBorders>
            <w:top w:val="nil"/>
            <w:left w:val="nil"/>
            <w:bottom w:val="nil"/>
          </w:tcBorders>
        </w:tcPr>
        <w:p w14:paraId="4DA430BB" w14:textId="7ADC89D6" w:rsidR="00974459" w:rsidRPr="00D65EF1" w:rsidRDefault="0075559F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Havneholmen 21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2EEE4895" w14:textId="77777777" w:rsidR="00974459" w:rsidRPr="00D65EF1" w:rsidRDefault="00A96648" w:rsidP="00BD6118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Tlf.: </w:t>
          </w:r>
          <w:r w:rsidR="00733B12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33760100</w:t>
          </w:r>
        </w:p>
      </w:tc>
      <w:tc>
        <w:tcPr>
          <w:tcW w:w="2013" w:type="dxa"/>
          <w:tcBorders>
            <w:top w:val="nil"/>
            <w:bottom w:val="nil"/>
            <w:right w:val="nil"/>
          </w:tcBorders>
        </w:tcPr>
        <w:p w14:paraId="06633D05" w14:textId="77777777" w:rsidR="00974459" w:rsidRPr="00D65EF1" w:rsidRDefault="00B05B53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www.aab.dk</w:t>
          </w:r>
        </w:p>
      </w:tc>
    </w:tr>
    <w:tr w:rsidR="00D65EF1" w:rsidRPr="00AE66E6" w14:paraId="73FFA3C0" w14:textId="77777777" w:rsidTr="00B36249">
      <w:trPr>
        <w:trHeight w:val="184"/>
      </w:trPr>
      <w:tc>
        <w:tcPr>
          <w:tcW w:w="2160" w:type="dxa"/>
          <w:tcBorders>
            <w:top w:val="nil"/>
            <w:left w:val="nil"/>
            <w:bottom w:val="nil"/>
          </w:tcBorders>
        </w:tcPr>
        <w:p w14:paraId="3ABB6701" w14:textId="45ED9CE9" w:rsidR="00974459" w:rsidRPr="00D65EF1" w:rsidRDefault="0075559F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  <w:proofErr w:type="gramStart"/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1561</w:t>
          </w:r>
          <w:r w:rsidR="00733B12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  København</w:t>
          </w:r>
          <w:proofErr w:type="gramEnd"/>
          <w:r w:rsidR="00733B12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>V</w:t>
          </w:r>
          <w:r w:rsidR="00733B12">
            <w:rPr>
              <w:rFonts w:ascii="Arial" w:hAnsi="Arial" w:cs="Arial"/>
              <w:b/>
              <w:bCs/>
              <w:color w:val="auto"/>
              <w:sz w:val="16"/>
              <w:szCs w:val="16"/>
            </w:rPr>
            <w:t xml:space="preserve">. </w:t>
          </w:r>
        </w:p>
      </w:tc>
      <w:tc>
        <w:tcPr>
          <w:tcW w:w="1531" w:type="dxa"/>
          <w:tcBorders>
            <w:top w:val="nil"/>
            <w:bottom w:val="nil"/>
          </w:tcBorders>
        </w:tcPr>
        <w:p w14:paraId="426B55EC" w14:textId="77777777" w:rsidR="00974459" w:rsidRPr="00D65EF1" w:rsidRDefault="00974459" w:rsidP="00454D3F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</w:rPr>
          </w:pPr>
        </w:p>
      </w:tc>
      <w:tc>
        <w:tcPr>
          <w:tcW w:w="2013" w:type="dxa"/>
          <w:tcBorders>
            <w:top w:val="nil"/>
            <w:bottom w:val="nil"/>
            <w:right w:val="nil"/>
          </w:tcBorders>
        </w:tcPr>
        <w:p w14:paraId="2ACC204B" w14:textId="77777777" w:rsidR="00974459" w:rsidRPr="00D65EF1" w:rsidRDefault="00B05B53" w:rsidP="00454D3F">
          <w:pPr>
            <w:pStyle w:val="Sidefod"/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</w:pPr>
          <w:r w:rsidRPr="00D65EF1">
            <w:rPr>
              <w:rFonts w:ascii="Arial" w:hAnsi="Arial" w:cs="Arial"/>
              <w:b/>
              <w:bCs/>
              <w:color w:val="auto"/>
              <w:sz w:val="16"/>
              <w:szCs w:val="16"/>
              <w:lang w:val="en-US"/>
            </w:rPr>
            <w:t>aab@aab.dk</w:t>
          </w:r>
        </w:p>
      </w:tc>
    </w:tr>
  </w:tbl>
  <w:p w14:paraId="3139FA08" w14:textId="77777777" w:rsidR="00974459" w:rsidRPr="00B05B53" w:rsidRDefault="00974459">
    <w:pPr>
      <w:pStyle w:val="Sidefod"/>
      <w:rPr>
        <w:rFonts w:ascii="Arial" w:hAnsi="Arial" w:cs="Arial"/>
        <w:sz w:val="18"/>
        <w:szCs w:val="18"/>
        <w:lang w:val="en-US"/>
      </w:rPr>
    </w:pPr>
  </w:p>
  <w:p w14:paraId="1839D35C" w14:textId="77777777" w:rsidR="009137C1" w:rsidRPr="00B05B53" w:rsidRDefault="009137C1">
    <w:pPr>
      <w:pStyle w:val="Sidefod"/>
      <w:rPr>
        <w:rFonts w:ascii="Arial" w:hAnsi="Arial" w:cs="Arial"/>
        <w:sz w:val="18"/>
        <w:szCs w:val="18"/>
        <w:lang w:val="en-US"/>
      </w:rPr>
    </w:pPr>
  </w:p>
  <w:p w14:paraId="7D6E2AB6" w14:textId="77777777" w:rsidR="009137C1" w:rsidRPr="00B05B53" w:rsidRDefault="009137C1">
    <w:pPr>
      <w:pStyle w:val="Sidefod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225D" w14:textId="77777777" w:rsidR="003B5D59" w:rsidRDefault="003B5D59">
      <w:r>
        <w:separator/>
      </w:r>
    </w:p>
  </w:footnote>
  <w:footnote w:type="continuationSeparator" w:id="0">
    <w:p w14:paraId="15533F70" w14:textId="77777777" w:rsidR="003B5D59" w:rsidRDefault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D7D5" w14:textId="77777777" w:rsidR="0075559F" w:rsidRDefault="0075559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DF88" w14:textId="77777777" w:rsidR="0075559F" w:rsidRDefault="0075559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F0C4" w14:textId="308E69F3" w:rsidR="008F7884" w:rsidRDefault="0075559F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834FF0" wp14:editId="34577737">
          <wp:simplePos x="0" y="0"/>
          <wp:positionH relativeFrom="column">
            <wp:posOffset>3328670</wp:posOffset>
          </wp:positionH>
          <wp:positionV relativeFrom="paragraph">
            <wp:posOffset>120015</wp:posOffset>
          </wp:positionV>
          <wp:extent cx="2666667" cy="428571"/>
          <wp:effectExtent l="0" t="0" r="635" b="0"/>
          <wp:wrapNone/>
          <wp:docPr id="244171457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1714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6667" cy="428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B3884"/>
    <w:multiLevelType w:val="hybridMultilevel"/>
    <w:tmpl w:val="D6A06C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1366C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AA55E1E"/>
    <w:multiLevelType w:val="hybridMultilevel"/>
    <w:tmpl w:val="C16CC6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9052350"/>
    <w:multiLevelType w:val="hybridMultilevel"/>
    <w:tmpl w:val="B85658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01111A5"/>
    <w:multiLevelType w:val="hybridMultilevel"/>
    <w:tmpl w:val="237477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5" w15:restartNumberingAfterBreak="0">
    <w:nsid w:val="7A223E90"/>
    <w:multiLevelType w:val="hybridMultilevel"/>
    <w:tmpl w:val="9BB886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E1098"/>
    <w:multiLevelType w:val="hybridMultilevel"/>
    <w:tmpl w:val="A0148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7058675">
    <w:abstractNumId w:val="18"/>
  </w:num>
  <w:num w:numId="2" w16cid:durableId="1646666634">
    <w:abstractNumId w:val="12"/>
  </w:num>
  <w:num w:numId="3" w16cid:durableId="569655971">
    <w:abstractNumId w:val="17"/>
  </w:num>
  <w:num w:numId="4" w16cid:durableId="560677386">
    <w:abstractNumId w:val="9"/>
  </w:num>
  <w:num w:numId="5" w16cid:durableId="1772357199">
    <w:abstractNumId w:val="7"/>
  </w:num>
  <w:num w:numId="6" w16cid:durableId="1613707387">
    <w:abstractNumId w:val="6"/>
  </w:num>
  <w:num w:numId="7" w16cid:durableId="2054452777">
    <w:abstractNumId w:val="5"/>
  </w:num>
  <w:num w:numId="8" w16cid:durableId="1747918695">
    <w:abstractNumId w:val="4"/>
  </w:num>
  <w:num w:numId="9" w16cid:durableId="1138646194">
    <w:abstractNumId w:val="8"/>
  </w:num>
  <w:num w:numId="10" w16cid:durableId="1272668249">
    <w:abstractNumId w:val="3"/>
  </w:num>
  <w:num w:numId="11" w16cid:durableId="1374497130">
    <w:abstractNumId w:val="2"/>
  </w:num>
  <w:num w:numId="12" w16cid:durableId="990671667">
    <w:abstractNumId w:val="1"/>
  </w:num>
  <w:num w:numId="13" w16cid:durableId="1688292569">
    <w:abstractNumId w:val="0"/>
  </w:num>
  <w:num w:numId="14" w16cid:durableId="1224290069">
    <w:abstractNumId w:val="22"/>
  </w:num>
  <w:num w:numId="15" w16cid:durableId="2134321045">
    <w:abstractNumId w:val="24"/>
  </w:num>
  <w:num w:numId="16" w16cid:durableId="1705979696">
    <w:abstractNumId w:val="20"/>
  </w:num>
  <w:num w:numId="17" w16cid:durableId="1856798501">
    <w:abstractNumId w:val="15"/>
  </w:num>
  <w:num w:numId="18" w16cid:durableId="143013047">
    <w:abstractNumId w:val="19"/>
  </w:num>
  <w:num w:numId="19" w16cid:durableId="1318731078">
    <w:abstractNumId w:val="16"/>
  </w:num>
  <w:num w:numId="20" w16cid:durableId="908536360">
    <w:abstractNumId w:val="14"/>
  </w:num>
  <w:num w:numId="21" w16cid:durableId="402144059">
    <w:abstractNumId w:val="23"/>
  </w:num>
  <w:num w:numId="22" w16cid:durableId="1927954634">
    <w:abstractNumId w:val="11"/>
  </w:num>
  <w:num w:numId="23" w16cid:durableId="466818466">
    <w:abstractNumId w:val="21"/>
  </w:num>
  <w:num w:numId="24" w16cid:durableId="981227289">
    <w:abstractNumId w:val="26"/>
  </w:num>
  <w:num w:numId="25" w16cid:durableId="1616059803">
    <w:abstractNumId w:val="13"/>
  </w:num>
  <w:num w:numId="26" w16cid:durableId="2001106792">
    <w:abstractNumId w:val="10"/>
  </w:num>
  <w:num w:numId="27" w16cid:durableId="205872195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12"/>
    <w:rsid w:val="00003B6C"/>
    <w:rsid w:val="00012245"/>
    <w:rsid w:val="00012A18"/>
    <w:rsid w:val="00013454"/>
    <w:rsid w:val="000221B7"/>
    <w:rsid w:val="00027431"/>
    <w:rsid w:val="00032B4F"/>
    <w:rsid w:val="00051A09"/>
    <w:rsid w:val="00054B15"/>
    <w:rsid w:val="0005520F"/>
    <w:rsid w:val="000553F3"/>
    <w:rsid w:val="00074703"/>
    <w:rsid w:val="00081C52"/>
    <w:rsid w:val="000842EE"/>
    <w:rsid w:val="00090D03"/>
    <w:rsid w:val="00094D54"/>
    <w:rsid w:val="00096068"/>
    <w:rsid w:val="00097E38"/>
    <w:rsid w:val="000A48FF"/>
    <w:rsid w:val="000B2A66"/>
    <w:rsid w:val="000B5A87"/>
    <w:rsid w:val="000D550C"/>
    <w:rsid w:val="000D58D1"/>
    <w:rsid w:val="000D6181"/>
    <w:rsid w:val="000D62D1"/>
    <w:rsid w:val="000D7729"/>
    <w:rsid w:val="000E46C3"/>
    <w:rsid w:val="000F05E3"/>
    <w:rsid w:val="000F4B05"/>
    <w:rsid w:val="000F4E7D"/>
    <w:rsid w:val="000F6215"/>
    <w:rsid w:val="00102946"/>
    <w:rsid w:val="00114F6A"/>
    <w:rsid w:val="001213E5"/>
    <w:rsid w:val="00125377"/>
    <w:rsid w:val="0012702C"/>
    <w:rsid w:val="0012788C"/>
    <w:rsid w:val="00134AD8"/>
    <w:rsid w:val="00135857"/>
    <w:rsid w:val="00144417"/>
    <w:rsid w:val="00146FB2"/>
    <w:rsid w:val="00153477"/>
    <w:rsid w:val="00156D0E"/>
    <w:rsid w:val="0016035E"/>
    <w:rsid w:val="00160373"/>
    <w:rsid w:val="0016372B"/>
    <w:rsid w:val="00177346"/>
    <w:rsid w:val="00186ECA"/>
    <w:rsid w:val="00187993"/>
    <w:rsid w:val="001916C8"/>
    <w:rsid w:val="00191872"/>
    <w:rsid w:val="00192812"/>
    <w:rsid w:val="00193F97"/>
    <w:rsid w:val="001A15BE"/>
    <w:rsid w:val="001A4E49"/>
    <w:rsid w:val="001A67BC"/>
    <w:rsid w:val="001B0252"/>
    <w:rsid w:val="001B128E"/>
    <w:rsid w:val="001B7CB4"/>
    <w:rsid w:val="001C036B"/>
    <w:rsid w:val="001C0F90"/>
    <w:rsid w:val="001C2E9B"/>
    <w:rsid w:val="001C31C1"/>
    <w:rsid w:val="001D3F84"/>
    <w:rsid w:val="001E0C88"/>
    <w:rsid w:val="001F12C2"/>
    <w:rsid w:val="001F60B3"/>
    <w:rsid w:val="001F665E"/>
    <w:rsid w:val="00201945"/>
    <w:rsid w:val="0020319A"/>
    <w:rsid w:val="00210332"/>
    <w:rsid w:val="00213BCF"/>
    <w:rsid w:val="002171DE"/>
    <w:rsid w:val="00217879"/>
    <w:rsid w:val="00227E7F"/>
    <w:rsid w:val="002307BF"/>
    <w:rsid w:val="00235108"/>
    <w:rsid w:val="00237246"/>
    <w:rsid w:val="0024002D"/>
    <w:rsid w:val="00245F2A"/>
    <w:rsid w:val="002464E0"/>
    <w:rsid w:val="00247A66"/>
    <w:rsid w:val="0025262C"/>
    <w:rsid w:val="0025400B"/>
    <w:rsid w:val="00257E16"/>
    <w:rsid w:val="00261B99"/>
    <w:rsid w:val="00270340"/>
    <w:rsid w:val="00270EFE"/>
    <w:rsid w:val="00284BB8"/>
    <w:rsid w:val="00290A30"/>
    <w:rsid w:val="00293A86"/>
    <w:rsid w:val="002B043A"/>
    <w:rsid w:val="002B5154"/>
    <w:rsid w:val="002B6407"/>
    <w:rsid w:val="002B7979"/>
    <w:rsid w:val="002C100C"/>
    <w:rsid w:val="002C284C"/>
    <w:rsid w:val="002D0AB7"/>
    <w:rsid w:val="002D2D74"/>
    <w:rsid w:val="002E326D"/>
    <w:rsid w:val="002F3BF9"/>
    <w:rsid w:val="002F570F"/>
    <w:rsid w:val="003001FB"/>
    <w:rsid w:val="00303EB3"/>
    <w:rsid w:val="003122C4"/>
    <w:rsid w:val="00316141"/>
    <w:rsid w:val="00331A73"/>
    <w:rsid w:val="00331AF4"/>
    <w:rsid w:val="00334FAE"/>
    <w:rsid w:val="00336DC5"/>
    <w:rsid w:val="0034014F"/>
    <w:rsid w:val="0034099C"/>
    <w:rsid w:val="00344FCC"/>
    <w:rsid w:val="00355698"/>
    <w:rsid w:val="003646CE"/>
    <w:rsid w:val="00364E6C"/>
    <w:rsid w:val="00370CD1"/>
    <w:rsid w:val="00372A7D"/>
    <w:rsid w:val="003738B6"/>
    <w:rsid w:val="00385E94"/>
    <w:rsid w:val="003871A9"/>
    <w:rsid w:val="003955CD"/>
    <w:rsid w:val="003A0992"/>
    <w:rsid w:val="003A1F71"/>
    <w:rsid w:val="003A34CB"/>
    <w:rsid w:val="003A5CC4"/>
    <w:rsid w:val="003B5D59"/>
    <w:rsid w:val="003B6711"/>
    <w:rsid w:val="003B7555"/>
    <w:rsid w:val="003C70D5"/>
    <w:rsid w:val="003E6170"/>
    <w:rsid w:val="003F33BA"/>
    <w:rsid w:val="003F7A34"/>
    <w:rsid w:val="00411A1B"/>
    <w:rsid w:val="00423170"/>
    <w:rsid w:val="00430806"/>
    <w:rsid w:val="00430CA7"/>
    <w:rsid w:val="0043573B"/>
    <w:rsid w:val="00441897"/>
    <w:rsid w:val="00443099"/>
    <w:rsid w:val="00443D5B"/>
    <w:rsid w:val="0044404B"/>
    <w:rsid w:val="00446187"/>
    <w:rsid w:val="00450B9C"/>
    <w:rsid w:val="00454D3F"/>
    <w:rsid w:val="00454F2D"/>
    <w:rsid w:val="004605C8"/>
    <w:rsid w:val="00467364"/>
    <w:rsid w:val="00472ADD"/>
    <w:rsid w:val="00475F24"/>
    <w:rsid w:val="004777F0"/>
    <w:rsid w:val="004803D4"/>
    <w:rsid w:val="00481982"/>
    <w:rsid w:val="00482583"/>
    <w:rsid w:val="0048777D"/>
    <w:rsid w:val="004A2009"/>
    <w:rsid w:val="004A34A0"/>
    <w:rsid w:val="004A5CD9"/>
    <w:rsid w:val="004A66E6"/>
    <w:rsid w:val="004B63C7"/>
    <w:rsid w:val="004C1620"/>
    <w:rsid w:val="004C27E3"/>
    <w:rsid w:val="004C3AD6"/>
    <w:rsid w:val="004C4A5A"/>
    <w:rsid w:val="004D00EC"/>
    <w:rsid w:val="004D0C10"/>
    <w:rsid w:val="004F0550"/>
    <w:rsid w:val="004F368D"/>
    <w:rsid w:val="00504494"/>
    <w:rsid w:val="005271B3"/>
    <w:rsid w:val="00531E58"/>
    <w:rsid w:val="00533CEE"/>
    <w:rsid w:val="00533E50"/>
    <w:rsid w:val="00534894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A4CFC"/>
    <w:rsid w:val="005A704C"/>
    <w:rsid w:val="005A7C3C"/>
    <w:rsid w:val="005B1DAA"/>
    <w:rsid w:val="005C13F3"/>
    <w:rsid w:val="005C21CC"/>
    <w:rsid w:val="005C2668"/>
    <w:rsid w:val="005D25F5"/>
    <w:rsid w:val="005D51A7"/>
    <w:rsid w:val="005D5DAA"/>
    <w:rsid w:val="005D6C54"/>
    <w:rsid w:val="005E56AF"/>
    <w:rsid w:val="005E6CB9"/>
    <w:rsid w:val="005F1874"/>
    <w:rsid w:val="00601BB3"/>
    <w:rsid w:val="0060260C"/>
    <w:rsid w:val="006033CC"/>
    <w:rsid w:val="00603708"/>
    <w:rsid w:val="0060539C"/>
    <w:rsid w:val="00620C41"/>
    <w:rsid w:val="00620CA8"/>
    <w:rsid w:val="006210FC"/>
    <w:rsid w:val="0062329B"/>
    <w:rsid w:val="006279F9"/>
    <w:rsid w:val="0064118F"/>
    <w:rsid w:val="00641B24"/>
    <w:rsid w:val="00643892"/>
    <w:rsid w:val="00643A7A"/>
    <w:rsid w:val="00645187"/>
    <w:rsid w:val="0065705C"/>
    <w:rsid w:val="00663BC3"/>
    <w:rsid w:val="0066674A"/>
    <w:rsid w:val="0069500A"/>
    <w:rsid w:val="006964C1"/>
    <w:rsid w:val="006A0CF7"/>
    <w:rsid w:val="006A74DB"/>
    <w:rsid w:val="006A7ADC"/>
    <w:rsid w:val="006B2040"/>
    <w:rsid w:val="006B6134"/>
    <w:rsid w:val="006C0114"/>
    <w:rsid w:val="006C1797"/>
    <w:rsid w:val="006C3A1B"/>
    <w:rsid w:val="006D2642"/>
    <w:rsid w:val="006D65DC"/>
    <w:rsid w:val="006D753D"/>
    <w:rsid w:val="006E3543"/>
    <w:rsid w:val="006E7158"/>
    <w:rsid w:val="006F0A44"/>
    <w:rsid w:val="007078A7"/>
    <w:rsid w:val="0072005E"/>
    <w:rsid w:val="007250C1"/>
    <w:rsid w:val="00727B17"/>
    <w:rsid w:val="00730AFC"/>
    <w:rsid w:val="00733B12"/>
    <w:rsid w:val="007341EB"/>
    <w:rsid w:val="00735344"/>
    <w:rsid w:val="00735D9A"/>
    <w:rsid w:val="00735DD2"/>
    <w:rsid w:val="00736658"/>
    <w:rsid w:val="0074726D"/>
    <w:rsid w:val="00750EE1"/>
    <w:rsid w:val="0075559F"/>
    <w:rsid w:val="0075651E"/>
    <w:rsid w:val="00757BDC"/>
    <w:rsid w:val="0076144A"/>
    <w:rsid w:val="0076360B"/>
    <w:rsid w:val="00765552"/>
    <w:rsid w:val="007726D4"/>
    <w:rsid w:val="0077525B"/>
    <w:rsid w:val="007823EB"/>
    <w:rsid w:val="007904C2"/>
    <w:rsid w:val="00795523"/>
    <w:rsid w:val="007955B4"/>
    <w:rsid w:val="007976FB"/>
    <w:rsid w:val="007A6435"/>
    <w:rsid w:val="007B1EF5"/>
    <w:rsid w:val="007B3386"/>
    <w:rsid w:val="007C1953"/>
    <w:rsid w:val="007C5681"/>
    <w:rsid w:val="007D3D30"/>
    <w:rsid w:val="007E102A"/>
    <w:rsid w:val="007F0B29"/>
    <w:rsid w:val="007F28D1"/>
    <w:rsid w:val="007F3637"/>
    <w:rsid w:val="00805C78"/>
    <w:rsid w:val="008064D1"/>
    <w:rsid w:val="0082718F"/>
    <w:rsid w:val="008312DF"/>
    <w:rsid w:val="0083160C"/>
    <w:rsid w:val="00835D85"/>
    <w:rsid w:val="008421FE"/>
    <w:rsid w:val="00845E23"/>
    <w:rsid w:val="00851407"/>
    <w:rsid w:val="00854EEE"/>
    <w:rsid w:val="00855AD5"/>
    <w:rsid w:val="00857A83"/>
    <w:rsid w:val="00860953"/>
    <w:rsid w:val="00863559"/>
    <w:rsid w:val="00867864"/>
    <w:rsid w:val="008710AF"/>
    <w:rsid w:val="00892E63"/>
    <w:rsid w:val="008979A9"/>
    <w:rsid w:val="008A2629"/>
    <w:rsid w:val="008B03B9"/>
    <w:rsid w:val="008B1E1A"/>
    <w:rsid w:val="008B5AAB"/>
    <w:rsid w:val="008C1273"/>
    <w:rsid w:val="008C2711"/>
    <w:rsid w:val="008C3D75"/>
    <w:rsid w:val="008D2CF2"/>
    <w:rsid w:val="008E4128"/>
    <w:rsid w:val="008E6802"/>
    <w:rsid w:val="008F02A7"/>
    <w:rsid w:val="008F0558"/>
    <w:rsid w:val="008F7884"/>
    <w:rsid w:val="008F7FDE"/>
    <w:rsid w:val="009044C3"/>
    <w:rsid w:val="00905114"/>
    <w:rsid w:val="00907607"/>
    <w:rsid w:val="00911629"/>
    <w:rsid w:val="00912BA4"/>
    <w:rsid w:val="009137C1"/>
    <w:rsid w:val="009224E3"/>
    <w:rsid w:val="00926025"/>
    <w:rsid w:val="00926385"/>
    <w:rsid w:val="00930299"/>
    <w:rsid w:val="00930E78"/>
    <w:rsid w:val="009335D6"/>
    <w:rsid w:val="00947D1A"/>
    <w:rsid w:val="00956C17"/>
    <w:rsid w:val="00966484"/>
    <w:rsid w:val="00974459"/>
    <w:rsid w:val="00976EF4"/>
    <w:rsid w:val="0099030E"/>
    <w:rsid w:val="00990500"/>
    <w:rsid w:val="00990A0E"/>
    <w:rsid w:val="009931E4"/>
    <w:rsid w:val="00997B5B"/>
    <w:rsid w:val="009A266E"/>
    <w:rsid w:val="009B14B5"/>
    <w:rsid w:val="009B4C23"/>
    <w:rsid w:val="009B65BF"/>
    <w:rsid w:val="009C1F1A"/>
    <w:rsid w:val="009C3071"/>
    <w:rsid w:val="009C3A4A"/>
    <w:rsid w:val="009C5C27"/>
    <w:rsid w:val="009D3785"/>
    <w:rsid w:val="009D622E"/>
    <w:rsid w:val="009D6862"/>
    <w:rsid w:val="009F3FAD"/>
    <w:rsid w:val="009F6102"/>
    <w:rsid w:val="009F79B6"/>
    <w:rsid w:val="00A02506"/>
    <w:rsid w:val="00A11327"/>
    <w:rsid w:val="00A2403B"/>
    <w:rsid w:val="00A24D90"/>
    <w:rsid w:val="00A252EE"/>
    <w:rsid w:val="00A256C1"/>
    <w:rsid w:val="00A36429"/>
    <w:rsid w:val="00A439B8"/>
    <w:rsid w:val="00A44989"/>
    <w:rsid w:val="00A509CB"/>
    <w:rsid w:val="00A53390"/>
    <w:rsid w:val="00A53963"/>
    <w:rsid w:val="00A5793C"/>
    <w:rsid w:val="00A77066"/>
    <w:rsid w:val="00A81CB4"/>
    <w:rsid w:val="00A82FF6"/>
    <w:rsid w:val="00A87596"/>
    <w:rsid w:val="00A96648"/>
    <w:rsid w:val="00AA0CE6"/>
    <w:rsid w:val="00AA0EF9"/>
    <w:rsid w:val="00AB36AC"/>
    <w:rsid w:val="00AB4E1D"/>
    <w:rsid w:val="00AB6E12"/>
    <w:rsid w:val="00AC4E34"/>
    <w:rsid w:val="00AD403F"/>
    <w:rsid w:val="00AD4779"/>
    <w:rsid w:val="00AE19A8"/>
    <w:rsid w:val="00AE4001"/>
    <w:rsid w:val="00AE66E6"/>
    <w:rsid w:val="00AE774C"/>
    <w:rsid w:val="00B04DD2"/>
    <w:rsid w:val="00B05B53"/>
    <w:rsid w:val="00B0759B"/>
    <w:rsid w:val="00B10D00"/>
    <w:rsid w:val="00B10F14"/>
    <w:rsid w:val="00B15221"/>
    <w:rsid w:val="00B272CF"/>
    <w:rsid w:val="00B36249"/>
    <w:rsid w:val="00B4371D"/>
    <w:rsid w:val="00B46A20"/>
    <w:rsid w:val="00B51957"/>
    <w:rsid w:val="00B525C1"/>
    <w:rsid w:val="00B7088E"/>
    <w:rsid w:val="00B72425"/>
    <w:rsid w:val="00B74CA7"/>
    <w:rsid w:val="00B77167"/>
    <w:rsid w:val="00B8151B"/>
    <w:rsid w:val="00B904CE"/>
    <w:rsid w:val="00B9220F"/>
    <w:rsid w:val="00B95269"/>
    <w:rsid w:val="00BA1318"/>
    <w:rsid w:val="00BA53AB"/>
    <w:rsid w:val="00BA56DF"/>
    <w:rsid w:val="00BB049D"/>
    <w:rsid w:val="00BB1ECC"/>
    <w:rsid w:val="00BB5539"/>
    <w:rsid w:val="00BC0B40"/>
    <w:rsid w:val="00BC120C"/>
    <w:rsid w:val="00BC4482"/>
    <w:rsid w:val="00BD6118"/>
    <w:rsid w:val="00BE29AD"/>
    <w:rsid w:val="00BE2A15"/>
    <w:rsid w:val="00BE7FBE"/>
    <w:rsid w:val="00BF3805"/>
    <w:rsid w:val="00BF61D5"/>
    <w:rsid w:val="00C01B0C"/>
    <w:rsid w:val="00C02C68"/>
    <w:rsid w:val="00C10F56"/>
    <w:rsid w:val="00C12DDA"/>
    <w:rsid w:val="00C23BEF"/>
    <w:rsid w:val="00C24AF7"/>
    <w:rsid w:val="00C2599D"/>
    <w:rsid w:val="00C31129"/>
    <w:rsid w:val="00C335FD"/>
    <w:rsid w:val="00C53E9D"/>
    <w:rsid w:val="00C61078"/>
    <w:rsid w:val="00C63B20"/>
    <w:rsid w:val="00C658FB"/>
    <w:rsid w:val="00C679F2"/>
    <w:rsid w:val="00C7092C"/>
    <w:rsid w:val="00C720E8"/>
    <w:rsid w:val="00C723B1"/>
    <w:rsid w:val="00C74A89"/>
    <w:rsid w:val="00C75EC1"/>
    <w:rsid w:val="00C77F09"/>
    <w:rsid w:val="00C82F0A"/>
    <w:rsid w:val="00C94374"/>
    <w:rsid w:val="00C94876"/>
    <w:rsid w:val="00C96CED"/>
    <w:rsid w:val="00C96E92"/>
    <w:rsid w:val="00CA624A"/>
    <w:rsid w:val="00CB03A1"/>
    <w:rsid w:val="00CB07AD"/>
    <w:rsid w:val="00CB1525"/>
    <w:rsid w:val="00CB2ECE"/>
    <w:rsid w:val="00CB3679"/>
    <w:rsid w:val="00CB37DB"/>
    <w:rsid w:val="00CB381D"/>
    <w:rsid w:val="00CB41C5"/>
    <w:rsid w:val="00CB4E1B"/>
    <w:rsid w:val="00CB6A4F"/>
    <w:rsid w:val="00CC3E41"/>
    <w:rsid w:val="00CC7B3A"/>
    <w:rsid w:val="00CD3CE7"/>
    <w:rsid w:val="00CE18FB"/>
    <w:rsid w:val="00CF425D"/>
    <w:rsid w:val="00D14768"/>
    <w:rsid w:val="00D1656B"/>
    <w:rsid w:val="00D17641"/>
    <w:rsid w:val="00D421C3"/>
    <w:rsid w:val="00D42A34"/>
    <w:rsid w:val="00D4350D"/>
    <w:rsid w:val="00D51849"/>
    <w:rsid w:val="00D54EBE"/>
    <w:rsid w:val="00D65EF1"/>
    <w:rsid w:val="00D80A20"/>
    <w:rsid w:val="00D9420C"/>
    <w:rsid w:val="00DA0E15"/>
    <w:rsid w:val="00DB449D"/>
    <w:rsid w:val="00DB6623"/>
    <w:rsid w:val="00DC2737"/>
    <w:rsid w:val="00DC3E3A"/>
    <w:rsid w:val="00DD2666"/>
    <w:rsid w:val="00DD7580"/>
    <w:rsid w:val="00DF08ED"/>
    <w:rsid w:val="00DF706C"/>
    <w:rsid w:val="00E0403F"/>
    <w:rsid w:val="00E17215"/>
    <w:rsid w:val="00E20EED"/>
    <w:rsid w:val="00E21477"/>
    <w:rsid w:val="00E22B04"/>
    <w:rsid w:val="00E257BB"/>
    <w:rsid w:val="00E31CBA"/>
    <w:rsid w:val="00E32482"/>
    <w:rsid w:val="00E44247"/>
    <w:rsid w:val="00E45DD8"/>
    <w:rsid w:val="00E50D00"/>
    <w:rsid w:val="00E63416"/>
    <w:rsid w:val="00E64FC5"/>
    <w:rsid w:val="00E70896"/>
    <w:rsid w:val="00E7234F"/>
    <w:rsid w:val="00E72854"/>
    <w:rsid w:val="00E73978"/>
    <w:rsid w:val="00E76286"/>
    <w:rsid w:val="00E873D4"/>
    <w:rsid w:val="00E966E9"/>
    <w:rsid w:val="00EA1104"/>
    <w:rsid w:val="00EA40B3"/>
    <w:rsid w:val="00EA6633"/>
    <w:rsid w:val="00EB2380"/>
    <w:rsid w:val="00EB31F8"/>
    <w:rsid w:val="00EC06F0"/>
    <w:rsid w:val="00EC4DA3"/>
    <w:rsid w:val="00ED1100"/>
    <w:rsid w:val="00ED29B8"/>
    <w:rsid w:val="00ED32EC"/>
    <w:rsid w:val="00ED6BE2"/>
    <w:rsid w:val="00EE7C7A"/>
    <w:rsid w:val="00EF346C"/>
    <w:rsid w:val="00EF428E"/>
    <w:rsid w:val="00F021C6"/>
    <w:rsid w:val="00F10397"/>
    <w:rsid w:val="00F2133F"/>
    <w:rsid w:val="00F22B4D"/>
    <w:rsid w:val="00F30976"/>
    <w:rsid w:val="00F4463E"/>
    <w:rsid w:val="00F45004"/>
    <w:rsid w:val="00F51960"/>
    <w:rsid w:val="00F61712"/>
    <w:rsid w:val="00F7428E"/>
    <w:rsid w:val="00F83C65"/>
    <w:rsid w:val="00F84DCC"/>
    <w:rsid w:val="00F93E3E"/>
    <w:rsid w:val="00FA1193"/>
    <w:rsid w:val="00FA19F8"/>
    <w:rsid w:val="00FA31F3"/>
    <w:rsid w:val="00FB3BCF"/>
    <w:rsid w:val="00FB3F65"/>
    <w:rsid w:val="00FB554B"/>
    <w:rsid w:val="00FD440F"/>
    <w:rsid w:val="00FE0DAB"/>
    <w:rsid w:val="00FE22D4"/>
    <w:rsid w:val="00FE52C2"/>
    <w:rsid w:val="00FF2F83"/>
    <w:rsid w:val="00FF34FD"/>
    <w:rsid w:val="00FF38A1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3E8F22"/>
  <w15:docId w15:val="{630071A4-EC05-4440-9C70-491816CD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rFonts w:ascii="Arial" w:hAnsi="Arial"/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dsholdertekst">
    <w:name w:val="Placeholder Text"/>
    <w:basedOn w:val="Standardskrifttypeiafsnit"/>
    <w:uiPriority w:val="99"/>
    <w:semiHidden/>
    <w:rsid w:val="001A15BE"/>
    <w:rPr>
      <w:color w:val="808080"/>
    </w:rPr>
  </w:style>
  <w:style w:type="paragraph" w:styleId="Listeafsnit">
    <w:name w:val="List Paragraph"/>
    <w:basedOn w:val="Normal"/>
    <w:uiPriority w:val="34"/>
    <w:qFormat/>
    <w:rsid w:val="00331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i\appdata\roaming\Microsoft\Skabeloner\Referat%20uden%20logo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542E705CE84B10921D2E56E441BC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2978CF-4B96-4C40-A372-AB4F8BC73F25}"/>
      </w:docPartPr>
      <w:docPartBody>
        <w:p w:rsidR="00CD54BA" w:rsidRDefault="00BA4B80" w:rsidP="00BA4B80">
          <w:pPr>
            <w:pStyle w:val="82542E705CE84B10921D2E56E441BC5B"/>
          </w:pPr>
          <w:r w:rsidRPr="00AE66E6">
            <w:rPr>
              <w:rStyle w:val="Pladsholdertekst"/>
              <w:rFonts w:ascii="Arial" w:hAnsi="Arial" w:cs="Arial"/>
              <w:sz w:val="32"/>
              <w:szCs w:val="32"/>
            </w:rPr>
            <w:t>Referat</w:t>
          </w:r>
        </w:p>
      </w:docPartBody>
    </w:docPart>
    <w:docPart>
      <w:docPartPr>
        <w:name w:val="609083EEA1F24B31AAE348BFE2A218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171F16B-25E5-4EF1-A28F-D0785C67DA24}"/>
      </w:docPartPr>
      <w:docPartBody>
        <w:p w:rsidR="00CD54BA" w:rsidRDefault="00BA4B80" w:rsidP="00BA4B80">
          <w:pPr>
            <w:pStyle w:val="609083EEA1F24B31AAE348BFE2A218C8"/>
          </w:pPr>
          <w:r>
            <w:rPr>
              <w:rFonts w:ascii="Arial" w:hAnsi="Arial" w:cs="Arial"/>
              <w:sz w:val="32"/>
              <w:szCs w:val="32"/>
            </w:rPr>
            <w:t>Tekst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504"/>
    <w:rsid w:val="00983504"/>
    <w:rsid w:val="00A25E85"/>
    <w:rsid w:val="00A544C7"/>
    <w:rsid w:val="00B8371B"/>
    <w:rsid w:val="00BA4B80"/>
    <w:rsid w:val="00C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A25E85"/>
    <w:rPr>
      <w:color w:val="808080"/>
    </w:rPr>
  </w:style>
  <w:style w:type="paragraph" w:customStyle="1" w:styleId="82542E705CE84B10921D2E56E441BC5B">
    <w:name w:val="82542E705CE84B10921D2E56E441BC5B"/>
    <w:rsid w:val="00BA4B80"/>
    <w:pPr>
      <w:spacing w:after="160" w:line="259" w:lineRule="auto"/>
    </w:pPr>
  </w:style>
  <w:style w:type="paragraph" w:customStyle="1" w:styleId="609083EEA1F24B31AAE348BFE2A218C8">
    <w:name w:val="609083EEA1F24B31AAE348BFE2A218C8"/>
    <w:rsid w:val="00BA4B8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720CF-B83B-499D-9FBB-D7A17ADA5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Referat uden logo</Template>
  <TotalTime>2</TotalTime>
  <Pages>2</Pages>
  <Words>323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 Bestyrelsesmøde</vt:lpstr>
      <vt:lpstr/>
    </vt:vector>
  </TitlesOfParts>
  <Company>Boligforeningen AAB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Bestyrelsesmøde</dc:title>
  <dc:creator>AAB43_Annita Leth Oehlenschläger (Administrativ light)</dc:creator>
  <cp:lastModifiedBy>Annika Leth-Olsen</cp:lastModifiedBy>
  <cp:revision>2</cp:revision>
  <cp:lastPrinted>2012-10-23T14:50:00Z</cp:lastPrinted>
  <dcterms:created xsi:type="dcterms:W3CDTF">2024-03-16T13:04:00Z</dcterms:created>
  <dcterms:modified xsi:type="dcterms:W3CDTF">2024-03-16T13:04:00Z</dcterms:modified>
  <cp:contentStatus>15-03-2024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Forfatter">
    <vt:lpwstr>Forfatter</vt:lpwstr>
  </property>
  <property fmtid="{D5CDD505-2E9C-101B-9397-08002B2CF9AE}" pid="4" name="Titel">
    <vt:lpwstr>Titel</vt:lpwstr>
  </property>
  <property fmtid="{D5CDD505-2E9C-101B-9397-08002B2CF9AE}" pid="5" name="DN_D_DokumentNummer">
    <vt:lpwstr>D2024-120998</vt:lpwstr>
  </property>
  <property fmtid="{D5CDD505-2E9C-101B-9397-08002B2CF9AE}" pid="6" name="DN_D_BrevDato">
    <vt:lpwstr/>
  </property>
  <property fmtid="{D5CDD505-2E9C-101B-9397-08002B2CF9AE}" pid="7" name="DN_D_BrevModtagerAdresse">
    <vt:lpwstr/>
  </property>
  <property fmtid="{D5CDD505-2E9C-101B-9397-08002B2CF9AE}" pid="8" name="DN_D_BrevModtagerFornavn">
    <vt:lpwstr/>
  </property>
  <property fmtid="{D5CDD505-2E9C-101B-9397-08002B2CF9AE}" pid="9" name="DN_D_BrevUnderskriverFornavn">
    <vt:lpwstr/>
  </property>
  <property fmtid="{D5CDD505-2E9C-101B-9397-08002B2CF9AE}" pid="10" name="DN_D_BrevUnderskriverTelefon">
    <vt:lpwstr/>
  </property>
  <property fmtid="{D5CDD505-2E9C-101B-9397-08002B2CF9AE}" pid="11" name="DN_D_BrevUnderskriverEmail">
    <vt:lpwstr/>
  </property>
  <property fmtid="{D5CDD505-2E9C-101B-9397-08002B2CF9AE}" pid="12" name="DN_D_BrevModtagerGade">
    <vt:lpwstr/>
  </property>
  <property fmtid="{D5CDD505-2E9C-101B-9397-08002B2CF9AE}" pid="13" name="DN_D_BrevModtagerPostnummer">
    <vt:lpwstr/>
  </property>
  <property fmtid="{D5CDD505-2E9C-101B-9397-08002B2CF9AE}" pid="14" name="DN_D_BrevModtagerBy">
    <vt:lpwstr/>
  </property>
  <property fmtid="{D5CDD505-2E9C-101B-9397-08002B2CF9AE}" pid="15" name="DN_D_BrevUnderskriverEfternavn">
    <vt:lpwstr/>
  </property>
  <property fmtid="{D5CDD505-2E9C-101B-9397-08002B2CF9AE}" pid="16" name="DN_S_Sagsnummer">
    <vt:lpwstr>43</vt:lpwstr>
  </property>
  <property fmtid="{D5CDD505-2E9C-101B-9397-08002B2CF9AE}" pid="17" name="DN_D_Mødedato">
    <vt:lpwstr>19. februar 2024</vt:lpwstr>
  </property>
  <property fmtid="{D5CDD505-2E9C-101B-9397-08002B2CF9AE}" pid="18" name="DN_D_Mødested">
    <vt:lpwstr>Ulkær 22 st tv</vt:lpwstr>
  </property>
  <property fmtid="{D5CDD505-2E9C-101B-9397-08002B2CF9AE}" pid="19" name="DN_D_NæsteMødeDato">
    <vt:lpwstr>18. marts 2024</vt:lpwstr>
  </property>
  <property fmtid="{D5CDD505-2E9C-101B-9397-08002B2CF9AE}" pid="20" name="DN_D_Tidspunkt">
    <vt:lpwstr>16.00</vt:lpwstr>
  </property>
  <property fmtid="{D5CDD505-2E9C-101B-9397-08002B2CF9AE}" pid="21" name="DN_D_TidspunktNæsteMøde">
    <vt:lpwstr/>
  </property>
  <property fmtid="{D5CDD505-2E9C-101B-9397-08002B2CF9AE}" pid="22" name="DN_D_ReferentFornavn">
    <vt:lpwstr>Annita Leth</vt:lpwstr>
  </property>
  <property fmtid="{D5CDD505-2E9C-101B-9397-08002B2CF9AE}" pid="23" name="DN_D_ReferentEfternavn">
    <vt:lpwstr>Oehlenschläger</vt:lpwstr>
  </property>
  <property fmtid="{D5CDD505-2E9C-101B-9397-08002B2CF9AE}" pid="24" name="DN_D_ReferentTitel">
    <vt:lpwstr>Formand, Rep-medlem</vt:lpwstr>
  </property>
  <property fmtid="{D5CDD505-2E9C-101B-9397-08002B2CF9AE}" pid="25" name="DN_D_ReferentTelefon">
    <vt:lpwstr/>
  </property>
  <property fmtid="{D5CDD505-2E9C-101B-9397-08002B2CF9AE}" pid="26" name="DN_D_ReferentMobil">
    <vt:lpwstr>21900228</vt:lpwstr>
  </property>
  <property fmtid="{D5CDD505-2E9C-101B-9397-08002B2CF9AE}" pid="27" name="DN_D_ReferentEmail">
    <vt:lpwstr>alo.aab43@aab.dk</vt:lpwstr>
  </property>
  <property fmtid="{D5CDD505-2E9C-101B-9397-08002B2CF9AE}" pid="28" name="DN_D_ReferatDato">
    <vt:lpwstr>15. marts 2024</vt:lpwstr>
  </property>
  <property fmtid="{D5CDD505-2E9C-101B-9397-08002B2CF9AE}" pid="29" name="DN_D_DocumentTitle">
    <vt:lpwstr>Referat Bestyrelsesmøde</vt:lpwstr>
  </property>
  <property fmtid="{D5CDD505-2E9C-101B-9397-08002B2CF9AE}" pid="30" name="DN_D_DagsordenDato">
    <vt:lpwstr/>
  </property>
  <property fmtid="{D5CDD505-2E9C-101B-9397-08002B2CF9AE}" pid="31" name="DN_D_AnsvaligFornavn">
    <vt:lpwstr>Annita Leth</vt:lpwstr>
  </property>
  <property fmtid="{D5CDD505-2E9C-101B-9397-08002B2CF9AE}" pid="32" name="DN_D_AnsvarligEfternavn">
    <vt:lpwstr>Oehlenschläger</vt:lpwstr>
  </property>
  <property fmtid="{D5CDD505-2E9C-101B-9397-08002B2CF9AE}" pid="33" name="DN_D_AnsvarligEmail">
    <vt:lpwstr>alo.aab43@aab.dk</vt:lpwstr>
  </property>
  <property fmtid="{D5CDD505-2E9C-101B-9397-08002B2CF9AE}" pid="34" name="DN_D_AnsvarligTelefon">
    <vt:lpwstr/>
  </property>
  <property fmtid="{D5CDD505-2E9C-101B-9397-08002B2CF9AE}" pid="35" name="DN_D_AnsvarligMobil">
    <vt:lpwstr>21900228</vt:lpwstr>
  </property>
  <property fmtid="{D5CDD505-2E9C-101B-9397-08002B2CF9AE}" pid="36" name="DN_D_AnsvarligAfdeling">
    <vt:lpwstr>Afdeling 43</vt:lpwstr>
  </property>
  <property fmtid="{D5CDD505-2E9C-101B-9397-08002B2CF9AE}" pid="37" name="DN_D_NaesteMødeDato">
    <vt:lpwstr>18-03-2024</vt:lpwstr>
  </property>
  <property fmtid="{D5CDD505-2E9C-101B-9397-08002B2CF9AE}" pid="38" name="DN_D_LejerBetalerNavn">
    <vt:lpwstr/>
  </property>
  <property fmtid="{D5CDD505-2E9C-101B-9397-08002B2CF9AE}" pid="39" name="DN_D_LejerNummer">
    <vt:lpwstr/>
  </property>
  <property fmtid="{D5CDD505-2E9C-101B-9397-08002B2CF9AE}" pid="40" name="DN_D_AnsøgerNummer">
    <vt:lpwstr/>
  </property>
  <property fmtid="{D5CDD505-2E9C-101B-9397-08002B2CF9AE}" pid="41" name="DN_S_Sagstitel">
    <vt:lpwstr>Afdeling 43 - Ruskær</vt:lpwstr>
  </property>
  <property fmtid="{D5CDD505-2E9C-101B-9397-08002B2CF9AE}" pid="42" name="DN_S_AnsøgerNummer">
    <vt:lpwstr/>
  </property>
  <property fmtid="{D5CDD505-2E9C-101B-9397-08002B2CF9AE}" pid="43" name="DN_S_LejerNummer">
    <vt:lpwstr/>
  </property>
  <property fmtid="{D5CDD505-2E9C-101B-9397-08002B2CF9AE}" pid="44" name="DN_D_InitalerPåOpretter">
    <vt:lpwstr>alo.aab43</vt:lpwstr>
  </property>
  <property fmtid="{D5CDD505-2E9C-101B-9397-08002B2CF9AE}" pid="45" name="DN_D_TitelPåOpretter">
    <vt:lpwstr>Formand, Rep-medlem</vt:lpwstr>
  </property>
  <property fmtid="{D5CDD505-2E9C-101B-9397-08002B2CF9AE}" pid="46" name="DN_D_JuridiskLejerGade">
    <vt:lpwstr/>
  </property>
  <property fmtid="{D5CDD505-2E9C-101B-9397-08002B2CF9AE}" pid="47" name="DN_D_JuridiskLejerPostNR">
    <vt:lpwstr/>
  </property>
  <property fmtid="{D5CDD505-2E9C-101B-9397-08002B2CF9AE}" pid="48" name="DN_D_JuridiskLejerBy">
    <vt:lpwstr/>
  </property>
  <property fmtid="{D5CDD505-2E9C-101B-9397-08002B2CF9AE}" pid="49" name="DN_D_Adresse">
    <vt:lpwstr/>
  </property>
  <property fmtid="{D5CDD505-2E9C-101B-9397-08002B2CF9AE}" pid="50" name="DN_D_Kommune">
    <vt:lpwstr/>
  </property>
  <property fmtid="{D5CDD505-2E9C-101B-9397-08002B2CF9AE}" pid="51" name="DN_D_BrevunderskriverTitel">
    <vt:lpwstr/>
  </property>
  <property fmtid="{D5CDD505-2E9C-101B-9397-08002B2CF9AE}" pid="52" name="DN_D_BrevunderskriverOmråde">
    <vt:lpwstr/>
  </property>
  <property fmtid="{D5CDD505-2E9C-101B-9397-08002B2CF9AE}" pid="53" name="DN_D_Seneste bevis udleveret">
    <vt:lpwstr/>
  </property>
  <property fmtid="{D5CDD505-2E9C-101B-9397-08002B2CF9AE}" pid="54" name="DN_D_Senest opdateret">
    <vt:lpwstr/>
  </property>
  <property fmtid="{D5CDD505-2E9C-101B-9397-08002B2CF9AE}" pid="55" name="DN_D_Nuværende version">
    <vt:lpwstr>2.0</vt:lpwstr>
  </property>
  <property fmtid="{D5CDD505-2E9C-101B-9397-08002B2CF9AE}" pid="56" name="DN_D_Initialer på opretter">
    <vt:lpwstr>ALO</vt:lpwstr>
  </property>
  <property fmtid="{D5CDD505-2E9C-101B-9397-08002B2CF9AE}" pid="57" name="Status">
    <vt:lpwstr>15-03-2024</vt:lpwstr>
  </property>
  <property fmtid="{D5CDD505-2E9C-101B-9397-08002B2CF9AE}" pid="58" name="DN_D_Sidst rettet dato">
    <vt:lpwstr>15-03-2024</vt:lpwstr>
  </property>
  <property fmtid="{D5CDD505-2E9C-101B-9397-08002B2CF9AE}" pid="59" name="DN_D_Redigeret_sidst_dato">
    <vt:lpwstr>15-03-2024</vt:lpwstr>
  </property>
  <property fmtid="{D5CDD505-2E9C-101B-9397-08002B2CF9AE}" pid="60" name="Beskrivelsesfelt">
    <vt:lpwstr/>
  </property>
  <property fmtid="{D5CDD505-2E9C-101B-9397-08002B2CF9AE}" pid="61" name="DN_D_Aftalt møde med inspektør">
    <vt:lpwstr/>
  </property>
  <property fmtid="{D5CDD505-2E9C-101B-9397-08002B2CF9AE}" pid="62" name="DN_D_Dato2">
    <vt:lpwstr/>
  </property>
  <property fmtid="{D5CDD505-2E9C-101B-9397-08002B2CF9AE}" pid="63" name="DN_D_Afholdt_MUS">
    <vt:lpwstr/>
  </property>
  <property fmtid="{D5CDD505-2E9C-101B-9397-08002B2CF9AE}" pid="64" name="DN_D_Moededeltagere">
    <vt:lpwstr>DN_D_Moededeltagere</vt:lpwstr>
  </property>
  <property fmtid="{D5CDD505-2E9C-101B-9397-08002B2CF9AE}" pid="65" name="DN_S_IntroTekst">
    <vt:lpwstr/>
  </property>
  <property fmtid="{D5CDD505-2E9C-101B-9397-08002B2CF9AE}" pid="66" name="DN_S_DetGodeBestyrelsesarbejdeTekst">
    <vt:lpwstr/>
  </property>
  <property fmtid="{D5CDD505-2E9C-101B-9397-08002B2CF9AE}" pid="67" name="DN_S_ØkonomiTekst">
    <vt:lpwstr/>
  </property>
  <property fmtid="{D5CDD505-2E9C-101B-9397-08002B2CF9AE}" pid="68" name="DN_S_DriftVedligeholdTekst">
    <vt:lpwstr/>
  </property>
  <property fmtid="{D5CDD505-2E9C-101B-9397-08002B2CF9AE}" pid="69" name="DN_S_PersonaleAnsvarTekst">
    <vt:lpwstr/>
  </property>
  <property fmtid="{D5CDD505-2E9C-101B-9397-08002B2CF9AE}" pid="70" name="DN_S_IstandssætBoligTekst">
    <vt:lpwstr/>
  </property>
  <property fmtid="{D5CDD505-2E9C-101B-9397-08002B2CF9AE}" pid="71" name="DN_S_BestyrelsesMedlemFuldeNavn">
    <vt:lpwstr>Annika Leth-Olsen (Afd-bestyr1)</vt:lpwstr>
  </property>
  <property fmtid="{D5CDD505-2E9C-101B-9397-08002B2CF9AE}" pid="72" name="DN_S_AfdelingNavn">
    <vt:lpwstr>Afdeling 43 - Ruskær</vt:lpwstr>
  </property>
  <property fmtid="{D5CDD505-2E9C-101B-9397-08002B2CF9AE}" pid="73" name="DN_D_SagModtaget">
    <vt:lpwstr/>
  </property>
  <property fmtid="{D5CDD505-2E9C-101B-9397-08002B2CF9AE}" pid="74" name="DN_D_Navn på ansøger/beboer">
    <vt:lpwstr/>
  </property>
  <property fmtid="{D5CDD505-2E9C-101B-9397-08002B2CF9AE}" pid="75" name="DN_D_BrevModtagerEmail">
    <vt:lpwstr/>
  </property>
  <property fmtid="{D5CDD505-2E9C-101B-9397-08002B2CF9AE}" pid="76" name="DN_D_Lejemålsnummer">
    <vt:lpwstr/>
  </property>
  <property fmtid="{D5CDD505-2E9C-101B-9397-08002B2CF9AE}" pid="77" name="DN_D_JuridskLejerMailadresse">
    <vt:lpwstr/>
  </property>
  <property fmtid="{D5CDD505-2E9C-101B-9397-08002B2CF9AE}" pid="78" name="DN_D_AfbudMoededeltager">
    <vt:lpwstr>DN_D_AfbudMoededeltager</vt:lpwstr>
  </property>
  <property fmtid="{D5CDD505-2E9C-101B-9397-08002B2CF9AE}" pid="79" name="DN_D_AfbudMødedeltager2">
    <vt:lpwstr>DN_D_AfbudMødedeltager2</vt:lpwstr>
  </property>
  <property fmtid="{D5CDD505-2E9C-101B-9397-08002B2CF9AE}" pid="80" name="DN_S_Mail (tekstfelt)">
    <vt:lpwstr/>
  </property>
  <property fmtid="{D5CDD505-2E9C-101B-9397-08002B2CF9AE}" pid="81" name="DN_S_Navn på ansøger/beboer">
    <vt:lpwstr/>
  </property>
  <property fmtid="{D5CDD505-2E9C-101B-9397-08002B2CF9AE}" pid="82" name="DN_S_Lejemålsnummer">
    <vt:lpwstr/>
  </property>
  <property fmtid="{D5CDD505-2E9C-101B-9397-08002B2CF9AE}" pid="83" name="DN_S_Bolignummer">
    <vt:lpwstr/>
  </property>
  <property fmtid="{D5CDD505-2E9C-101B-9397-08002B2CF9AE}" pid="84" name="DN_S_JuridskLejerMailadresse">
    <vt:lpwstr/>
  </property>
  <property fmtid="{D5CDD505-2E9C-101B-9397-08002B2CF9AE}" pid="85" name="DN_D_Moededeltagere1">
    <vt:lpwstr/>
  </property>
  <property fmtid="{D5CDD505-2E9C-101B-9397-08002B2CF9AE}" pid="86" name="DN_D_AfbudMoededeltager1">
    <vt:lpwstr/>
  </property>
  <property fmtid="{D5CDD505-2E9C-101B-9397-08002B2CF9AE}" pid="87" name="DN_D_AfbudMoededeltager2">
    <vt:lpwstr/>
  </property>
  <property fmtid="{D5CDD505-2E9C-101B-9397-08002B2CF9AE}" pid="88" name="DN_D_Mødedeltagere2">
    <vt:lpwstr>DN_D_Mødedeltagere2</vt:lpwstr>
  </property>
  <property fmtid="{D5CDD505-2E9C-101B-9397-08002B2CF9AE}" pid="89" name="DN_D_AfbudMoededeltager3">
    <vt:lpwstr/>
  </property>
  <property fmtid="{D5CDD505-2E9C-101B-9397-08002B2CF9AE}" pid="90" name="DN_D_AfbudMoededeltager4">
    <vt:lpwstr/>
  </property>
  <property fmtid="{D5CDD505-2E9C-101B-9397-08002B2CF9AE}" pid="91" name="DN_D_AfbudMoededeltager5">
    <vt:lpwstr/>
  </property>
  <property fmtid="{D5CDD505-2E9C-101B-9397-08002B2CF9AE}" pid="92" name="DN_D_AfbudMoededeltager6">
    <vt:lpwstr/>
  </property>
  <property fmtid="{D5CDD505-2E9C-101B-9397-08002B2CF9AE}" pid="93" name="DN_D_Moededeltager6">
    <vt:lpwstr/>
  </property>
  <property fmtid="{D5CDD505-2E9C-101B-9397-08002B2CF9AE}" pid="94" name="DN_D_Moededeltager2">
    <vt:lpwstr/>
  </property>
  <property fmtid="{D5CDD505-2E9C-101B-9397-08002B2CF9AE}" pid="95" name="DN_D_Moededeltager3">
    <vt:lpwstr/>
  </property>
  <property fmtid="{D5CDD505-2E9C-101B-9397-08002B2CF9AE}" pid="96" name="DN_D_Moededeltager4">
    <vt:lpwstr/>
  </property>
  <property fmtid="{D5CDD505-2E9C-101B-9397-08002B2CF9AE}" pid="97" name="DN_D_Moededeltager5">
    <vt:lpwstr/>
  </property>
  <property fmtid="{D5CDD505-2E9C-101B-9397-08002B2CF9AE}" pid="98" name="DN_D_Moededeltager7">
    <vt:lpwstr/>
  </property>
  <property fmtid="{D5CDD505-2E9C-101B-9397-08002B2CF9AE}" pid="99" name="DN_D_Moededeltager8">
    <vt:lpwstr/>
  </property>
  <property fmtid="{D5CDD505-2E9C-101B-9397-08002B2CF9AE}" pid="100" name="DN_D_Moededeltager9">
    <vt:lpwstr/>
  </property>
  <property fmtid="{D5CDD505-2E9C-101B-9397-08002B2CF9AE}" pid="101" name="DN_D_Moededeltager10">
    <vt:lpwstr/>
  </property>
  <property fmtid="{D5CDD505-2E9C-101B-9397-08002B2CF9AE}" pid="102" name="DN_D_Hvilken samtale">
    <vt:lpwstr/>
  </property>
  <property fmtid="{D5CDD505-2E9C-101B-9397-08002B2CF9AE}" pid="103" name="DN_D_Personaleansvarlig Navn">
    <vt:lpwstr/>
  </property>
  <property fmtid="{D5CDD505-2E9C-101B-9397-08002B2CF9AE}" pid="104" name="DN_D_Personaleansvarlig Område">
    <vt:lpwstr/>
  </property>
  <property fmtid="{D5CDD505-2E9C-101B-9397-08002B2CF9AE}" pid="105" name="DN_D_Personaleansvarlig Telefon">
    <vt:lpwstr/>
  </property>
  <property fmtid="{D5CDD505-2E9C-101B-9397-08002B2CF9AE}" pid="106" name="DN_D_Medarbejder">
    <vt:lpwstr/>
  </property>
  <property fmtid="{D5CDD505-2E9C-101B-9397-08002B2CF9AE}" pid="107" name="DN_D_Cpr tjek">
    <vt:lpwstr/>
  </property>
  <property fmtid="{D5CDD505-2E9C-101B-9397-08002B2CF9AE}" pid="108" name="DN_D_Dato oprettet dokument">
    <vt:lpwstr>15. marts 2024</vt:lpwstr>
  </property>
  <property fmtid="{D5CDD505-2E9C-101B-9397-08002B2CF9AE}" pid="109" name="DN_D_Titel på personaleansvarlig">
    <vt:lpwstr/>
  </property>
  <property fmtid="{D5CDD505-2E9C-101B-9397-08002B2CF9AE}" pid="110" name="DN_D_bolignummer (tekstfelt)">
    <vt:lpwstr/>
  </property>
  <property fmtid="{D5CDD505-2E9C-101B-9397-08002B2CF9AE}" pid="111" name="DN_D_Leverandør adresse">
    <vt:lpwstr/>
  </property>
  <property fmtid="{D5CDD505-2E9C-101B-9397-08002B2CF9AE}" pid="112" name="DN_D_Beboerklagenævn">
    <vt:lpwstr/>
  </property>
  <property fmtid="{D5CDD505-2E9C-101B-9397-08002B2CF9AE}" pid="113" name="DN_D_Beboerklagenævn adresse">
    <vt:lpwstr/>
  </property>
  <property fmtid="{D5CDD505-2E9C-101B-9397-08002B2CF9AE}" pid="114" name="DN_D_Beboerklagenævn postnr. og by">
    <vt:lpwstr/>
  </property>
  <property fmtid="{D5CDD505-2E9C-101B-9397-08002B2CF9AE}" pid="115" name="DN_D_Afdelingsnavn">
    <vt:lpwstr>43</vt:lpwstr>
  </property>
  <property fmtid="{D5CDD505-2E9C-101B-9397-08002B2CF9AE}" pid="116" name="DN_D_Beboerklagenævn adresse 2">
    <vt:lpwstr/>
  </property>
  <property fmtid="{D5CDD505-2E9C-101B-9397-08002B2CF9AE}" pid="117" name="DN_D_AnsvarligByggeøkonomi">
    <vt:lpwstr/>
  </property>
  <property fmtid="{D5CDD505-2E9C-101B-9397-08002B2CF9AE}" pid="118" name="DN_D_AnsvarligTeamJura">
    <vt:lpwstr/>
  </property>
  <property fmtid="{D5CDD505-2E9C-101B-9397-08002B2CF9AE}" pid="119" name="DN_D_Status husordenssag">
    <vt:lpwstr/>
  </property>
  <property fmtid="{D5CDD505-2E9C-101B-9397-08002B2CF9AE}" pid="120" name="DN_D_KontaktvælgerAfdKontor">
    <vt:lpwstr/>
  </property>
  <property fmtid="{D5CDD505-2E9C-101B-9397-08002B2CF9AE}" pid="121" name="DN_D_KontaktvælgerAfdKontorNavn">
    <vt:lpwstr/>
  </property>
  <property fmtid="{D5CDD505-2E9C-101B-9397-08002B2CF9AE}" pid="122" name="DN_D_KontaktvælgerAfdKontorGade">
    <vt:lpwstr/>
  </property>
  <property fmtid="{D5CDD505-2E9C-101B-9397-08002B2CF9AE}" pid="123" name="DN_D_KontaktvælgerAfdKontorPostNr">
    <vt:lpwstr/>
  </property>
  <property fmtid="{D5CDD505-2E9C-101B-9397-08002B2CF9AE}" pid="124" name="DN_D_KontaktvælgerAfdKontorBy">
    <vt:lpwstr/>
  </property>
  <property fmtid="{D5CDD505-2E9C-101B-9397-08002B2CF9AE}" pid="125" name="DN_D_KontaktvælgerAfdKontorTelefon">
    <vt:lpwstr/>
  </property>
  <property fmtid="{D5CDD505-2E9C-101B-9397-08002B2CF9AE}" pid="126" name="DN_D_KontaktvælgerAfdKontorMail">
    <vt:lpwstr/>
  </property>
  <property fmtid="{D5CDD505-2E9C-101B-9397-08002B2CF9AE}" pid="127" name="DN_D_KontaktvælgerAfdKontorTelefonPrivat">
    <vt:lpwstr/>
  </property>
  <property fmtid="{D5CDD505-2E9C-101B-9397-08002B2CF9AE}" pid="128" name="DN_D_KontaktvælgerAfdKontorTræffetid">
    <vt:lpwstr/>
  </property>
  <property fmtid="{D5CDD505-2E9C-101B-9397-08002B2CF9AE}" pid="129" name="DN_D_ResponsibleTitel">
    <vt:lpwstr/>
  </property>
  <property fmtid="{D5CDD505-2E9C-101B-9397-08002B2CF9AE}" pid="130" name="DN_S_Bolignummer - overliggende sag">
    <vt:lpwstr/>
  </property>
  <property fmtid="{D5CDD505-2E9C-101B-9397-08002B2CF9AE}" pid="131" name="DN_S_JuridiskLejerAdresse">
    <vt:lpwstr/>
  </property>
  <property fmtid="{D5CDD505-2E9C-101B-9397-08002B2CF9AE}" pid="132" name="DN_S_JuridiskLejerFuldeNavn">
    <vt:lpwstr/>
  </property>
  <property fmtid="{D5CDD505-2E9C-101B-9397-08002B2CF9AE}" pid="133" name="DN_S_JuridiskLejerTelefon">
    <vt:lpwstr/>
  </property>
  <property fmtid="{D5CDD505-2E9C-101B-9397-08002B2CF9AE}" pid="134" name="DN_S_LejerBetalerFuldeNavn">
    <vt:lpwstr/>
  </property>
  <property fmtid="{D5CDD505-2E9C-101B-9397-08002B2CF9AE}" pid="135" name="DN_S_LejerBetalerAdresse">
    <vt:lpwstr/>
  </property>
  <property fmtid="{D5CDD505-2E9C-101B-9397-08002B2CF9AE}" pid="136" name="DN_S_LejemaalsNummerAdresse">
    <vt:lpwstr/>
  </property>
  <property fmtid="{D5CDD505-2E9C-101B-9397-08002B2CF9AE}" pid="137" name="DN_S_LejeMaalsNummerMail">
    <vt:lpwstr/>
  </property>
  <property fmtid="{D5CDD505-2E9C-101B-9397-08002B2CF9AE}" pid="138" name="DN_S_JuridiskLejerPostNr">
    <vt:lpwstr/>
  </property>
  <property fmtid="{D5CDD505-2E9C-101B-9397-08002B2CF9AE}" pid="139" name="DN_S_JuridiskLejerGade">
    <vt:lpwstr/>
  </property>
  <property fmtid="{D5CDD505-2E9C-101B-9397-08002B2CF9AE}" pid="140" name="DN_S_JuridiskLejerOmråde">
    <vt:lpwstr/>
  </property>
  <property fmtid="{D5CDD505-2E9C-101B-9397-08002B2CF9AE}" pid="141" name="DN_S_JuridiskLejerBy">
    <vt:lpwstr/>
  </property>
  <property fmtid="{D5CDD505-2E9C-101B-9397-08002B2CF9AE}" pid="142" name="DN_S_JuridiskLejerURL">
    <vt:lpwstr/>
  </property>
  <property fmtid="{D5CDD505-2E9C-101B-9397-08002B2CF9AE}" pid="143" name="DN_S_Status husordenssag overliggende">
    <vt:lpwstr/>
  </property>
  <property fmtid="{D5CDD505-2E9C-101B-9397-08002B2CF9AE}" pid="144" name="DN_S_Sag modtaget advarsel">
    <vt:lpwstr/>
  </property>
  <property fmtid="{D5CDD505-2E9C-101B-9397-08002B2CF9AE}" pid="145" name="DN_S_Påmindelse 1">
    <vt:lpwstr/>
  </property>
  <property fmtid="{D5CDD505-2E9C-101B-9397-08002B2CF9AE}" pid="146" name="DN_S_Påmindelse 2">
    <vt:lpwstr/>
  </property>
  <property fmtid="{D5CDD505-2E9C-101B-9397-08002B2CF9AE}" pid="147" name="DN_S_Afdelingsnummer">
    <vt:lpwstr>43</vt:lpwstr>
  </property>
  <property fmtid="{D5CDD505-2E9C-101B-9397-08002B2CF9AE}" pid="148" name="DN_S_Indledning til 1. påmindelse">
    <vt:lpwstr/>
  </property>
  <property fmtid="{D5CDD505-2E9C-101B-9397-08002B2CF9AE}" pid="149" name="DN_S_Uddybning til 1. påmindelse">
    <vt:lpwstr/>
  </property>
  <property fmtid="{D5CDD505-2E9C-101B-9397-08002B2CF9AE}" pid="150" name="DN_S_Afslutning til 1. påmindelse">
    <vt:lpwstr/>
  </property>
  <property fmtid="{D5CDD505-2E9C-101B-9397-08002B2CF9AE}" pid="151" name="DN_S_Indledning til 2. påmindelse">
    <vt:lpwstr/>
  </property>
  <property fmtid="{D5CDD505-2E9C-101B-9397-08002B2CF9AE}" pid="152" name="DN_S_Uddybning til 2. påmindelse">
    <vt:lpwstr/>
  </property>
  <property fmtid="{D5CDD505-2E9C-101B-9397-08002B2CF9AE}" pid="153" name="DN_S_Afslutning til 2. påmindelse">
    <vt:lpwstr/>
  </property>
  <property fmtid="{D5CDD505-2E9C-101B-9397-08002B2CF9AE}" pid="154" name="DN_S_SagsnummerBKN">
    <vt:lpwstr/>
  </property>
  <property fmtid="{D5CDD505-2E9C-101B-9397-08002B2CF9AE}" pid="155" name="DN_S_AnsvarligAnsvarlig">
    <vt:lpwstr/>
  </property>
  <property fmtid="{D5CDD505-2E9C-101B-9397-08002B2CF9AE}" pid="156" name="DN_S_AnsvarligTitel">
    <vt:lpwstr/>
  </property>
  <property fmtid="{D5CDD505-2E9C-101B-9397-08002B2CF9AE}" pid="157" name="DN_S_BKNGade">
    <vt:lpwstr/>
  </property>
  <property fmtid="{D5CDD505-2E9C-101B-9397-08002B2CF9AE}" pid="158" name="DN_S_BKN">
    <vt:lpwstr/>
  </property>
  <property fmtid="{D5CDD505-2E9C-101B-9397-08002B2CF9AE}" pid="159" name="DN_S_BKNPostnummer">
    <vt:lpwstr/>
  </property>
  <property fmtid="{D5CDD505-2E9C-101B-9397-08002B2CF9AE}" pid="160" name="DN_S_BKNBy">
    <vt:lpwstr/>
  </property>
  <property fmtid="{D5CDD505-2E9C-101B-9397-08002B2CF9AE}" pid="161" name="DN_S_AfgørelseModtaget">
    <vt:lpwstr/>
  </property>
  <property fmtid="{D5CDD505-2E9C-101B-9397-08002B2CF9AE}" pid="162" name="DN_D_Adresse - sat af WF">
    <vt:lpwstr/>
  </property>
  <property fmtid="{D5CDD505-2E9C-101B-9397-08002B2CF9AE}" pid="163" name="DN_D_Oprettet">
    <vt:lpwstr/>
  </property>
  <property fmtid="{D5CDD505-2E9C-101B-9397-08002B2CF9AE}" pid="164" name="DN_S_Adresse - Sat af WF">
    <vt:lpwstr/>
  </property>
  <property fmtid="{D5CDD505-2E9C-101B-9397-08002B2CF9AE}" pid="165" name="DN_S_FlytteklageOver">
    <vt:lpwstr/>
  </property>
  <property fmtid="{D5CDD505-2E9C-101B-9397-08002B2CF9AE}" pid="166" name="DN_S_BKNFornavn">
    <vt:lpwstr/>
  </property>
  <property fmtid="{D5CDD505-2E9C-101B-9397-08002B2CF9AE}" pid="167" name="DN_S_BKNEfternavn">
    <vt:lpwstr/>
  </property>
  <property fmtid="{D5CDD505-2E9C-101B-9397-08002B2CF9AE}" pid="168" name="DN_S_BKNMail">
    <vt:lpwstr/>
  </property>
  <property fmtid="{D5CDD505-2E9C-101B-9397-08002B2CF9AE}" pid="169" name="DN_S_BKNSagsnummer">
    <vt:lpwstr/>
  </property>
  <property fmtid="{D5CDD505-2E9C-101B-9397-08002B2CF9AE}" pid="170" name="DN_S_AnsvarligFirstName">
    <vt:lpwstr/>
  </property>
  <property fmtid="{D5CDD505-2E9C-101B-9397-08002B2CF9AE}" pid="171" name="DN_S_AnsvarligLastName">
    <vt:lpwstr/>
  </property>
  <property fmtid="{D5CDD505-2E9C-101B-9397-08002B2CF9AE}" pid="172" name="DN_D_AnsvarligForGennemgang">
    <vt:lpwstr/>
  </property>
  <property fmtid="{D5CDD505-2E9C-101B-9397-08002B2CF9AE}" pid="173" name="DN_D_Administrativdokument">
    <vt:lpwstr/>
  </property>
  <property fmtid="{D5CDD505-2E9C-101B-9397-08002B2CF9AE}" pid="174" name="DN_D_Arbejdstid">
    <vt:lpwstr/>
  </property>
  <property fmtid="{D5CDD505-2E9C-101B-9397-08002B2CF9AE}" pid="175" name="DN_D_Dokumentbeskrivelse">
    <vt:lpwstr/>
  </property>
  <property fmtid="{D5CDD505-2E9C-101B-9397-08002B2CF9AE}" pid="176" name="DN_D_Robotprogrammer">
    <vt:lpwstr/>
  </property>
  <property fmtid="{D5CDD505-2E9C-101B-9397-08002B2CF9AE}" pid="177" name="DN_D_Formelfelt">
    <vt:lpwstr/>
  </property>
  <property fmtid="{D5CDD505-2E9C-101B-9397-08002B2CF9AE}" pid="178" name="DN_D_Heltal">
    <vt:lpwstr/>
  </property>
  <property fmtid="{D5CDD505-2E9C-101B-9397-08002B2CF9AE}" pid="179" name="DN_D_Samlettidsbesparelse">
    <vt:lpwstr/>
  </property>
  <property fmtid="{D5CDD505-2E9C-101B-9397-08002B2CF9AE}" pid="180" name="DN_D_Sagsbehandler_Navn">
    <vt:lpwstr/>
  </property>
  <property fmtid="{D5CDD505-2E9C-101B-9397-08002B2CF9AE}" pid="181" name="DN_D_AI/Data">
    <vt:lpwstr/>
  </property>
  <property fmtid="{D5CDD505-2E9C-101B-9397-08002B2CF9AE}" pid="182" name="DN_D_Sagsbehandler_Område">
    <vt:lpwstr/>
  </property>
  <property fmtid="{D5CDD505-2E9C-101B-9397-08002B2CF9AE}" pid="183" name="DN_D_Sagsbehandler_Telefon">
    <vt:lpwstr/>
  </property>
  <property fmtid="{D5CDD505-2E9C-101B-9397-08002B2CF9AE}" pid="184" name="DN_D_GroenEnergi">
    <vt:lpwstr/>
  </property>
  <property fmtid="{D5CDD505-2E9C-101B-9397-08002B2CF9AE}" pid="185" name="DN_D_Sagsbehandler_Mobiltelefon">
    <vt:lpwstr/>
  </property>
  <property fmtid="{D5CDD505-2E9C-101B-9397-08002B2CF9AE}" pid="186" name="DN_D_IoT">
    <vt:lpwstr/>
  </property>
  <property fmtid="{D5CDD505-2E9C-101B-9397-08002B2CF9AE}" pid="187" name="DN_D_Mobile">
    <vt:lpwstr/>
  </property>
  <property fmtid="{D5CDD505-2E9C-101B-9397-08002B2CF9AE}" pid="188" name="DN_D_Robot">
    <vt:lpwstr/>
  </property>
  <property fmtid="{D5CDD505-2E9C-101B-9397-08002B2CF9AE}" pid="189" name="DN_D_VR">
    <vt:lpwstr/>
  </property>
  <property fmtid="{D5CDD505-2E9C-101B-9397-08002B2CF9AE}" pid="190" name="DN_D_Sagsbehandler_Email">
    <vt:lpwstr/>
  </property>
  <property fmtid="{D5CDD505-2E9C-101B-9397-08002B2CF9AE}" pid="191" name="DN_D_Robotvideo">
    <vt:lpwstr/>
  </property>
  <property fmtid="{D5CDD505-2E9C-101B-9397-08002B2CF9AE}" pid="192" name="DN_S_Renter">
    <vt:lpwstr/>
  </property>
  <property fmtid="{D5CDD505-2E9C-101B-9397-08002B2CF9AE}" pid="193" name="DN_D_OprettetAf">
    <vt:lpwstr>AAB43_Annita Leth Oehlenschläger (Administrativ light)</vt:lpwstr>
  </property>
  <property fmtid="{D5CDD505-2E9C-101B-9397-08002B2CF9AE}" pid="194" name="DN_D_Afdeling">
    <vt:lpwstr>Afdeling 43</vt:lpwstr>
  </property>
  <property fmtid="{D5CDD505-2E9C-101B-9397-08002B2CF9AE}" pid="195" name="DN_D_GodkendtBusinessCase">
    <vt:lpwstr/>
  </property>
  <property fmtid="{D5CDD505-2E9C-101B-9397-08002B2CF9AE}" pid="196" name="DN_D_ProjektarkivBusinessCase">
    <vt:lpwstr/>
  </property>
  <property fmtid="{D5CDD505-2E9C-101B-9397-08002B2CF9AE}" pid="197" name="DN_D_ProjektarkivBusinessCaseProjektkommissorium">
    <vt:lpwstr/>
  </property>
  <property fmtid="{D5CDD505-2E9C-101B-9397-08002B2CF9AE}" pid="198" name="DN_D_ProjektarkivVærdistrømsanalyse">
    <vt:lpwstr/>
  </property>
  <property fmtid="{D5CDD505-2E9C-101B-9397-08002B2CF9AE}" pid="199" name="DN_D_ProjektarkivÆndringsanmodning">
    <vt:lpwstr/>
  </property>
  <property fmtid="{D5CDD505-2E9C-101B-9397-08002B2CF9AE}" pid="200" name="DN_D_ProjektarkivInteressentOgSnitfladeanalyse">
    <vt:lpwstr/>
  </property>
  <property fmtid="{D5CDD505-2E9C-101B-9397-08002B2CF9AE}" pid="201" name="DN_D_ProjektarkivEstimeringAfOpgaver">
    <vt:lpwstr/>
  </property>
  <property fmtid="{D5CDD505-2E9C-101B-9397-08002B2CF9AE}" pid="202" name="DN_D_ProjektarkivArbejdspakke">
    <vt:lpwstr/>
  </property>
  <property fmtid="{D5CDD505-2E9C-101B-9397-08002B2CF9AE}" pid="203" name="DN_D_ProjektarkivOnePager">
    <vt:lpwstr/>
  </property>
  <property fmtid="{D5CDD505-2E9C-101B-9397-08002B2CF9AE}" pid="204" name="DN_D_ProjektarkivRisikostyring">
    <vt:lpwstr/>
  </property>
  <property fmtid="{D5CDD505-2E9C-101B-9397-08002B2CF9AE}" pid="205" name="DN_D_ProjektarkivDagsordenOgMødereferater">
    <vt:lpwstr/>
  </property>
  <property fmtid="{D5CDD505-2E9C-101B-9397-08002B2CF9AE}" pid="206" name="DN_D_ProjektarkivKommunikationsplan">
    <vt:lpwstr/>
  </property>
  <property fmtid="{D5CDD505-2E9C-101B-9397-08002B2CF9AE}" pid="207" name="DN_D_ProjektarkivEvaluering">
    <vt:lpwstr/>
  </property>
  <property fmtid="{D5CDD505-2E9C-101B-9397-08002B2CF9AE}" pid="208" name="DN_D_ProjektarkivAI/Data">
    <vt:lpwstr/>
  </property>
  <property fmtid="{D5CDD505-2E9C-101B-9397-08002B2CF9AE}" pid="209" name="DN_D_ProjektarkivGrønEnergi">
    <vt:lpwstr/>
  </property>
  <property fmtid="{D5CDD505-2E9C-101B-9397-08002B2CF9AE}" pid="210" name="DN_D_ProjektarkivIoT">
    <vt:lpwstr/>
  </property>
  <property fmtid="{D5CDD505-2E9C-101B-9397-08002B2CF9AE}" pid="211" name="DN_D_ProjektarkivMobile">
    <vt:lpwstr/>
  </property>
  <property fmtid="{D5CDD505-2E9C-101B-9397-08002B2CF9AE}" pid="212" name="DN_D_ProjektarkivRobot">
    <vt:lpwstr/>
  </property>
  <property fmtid="{D5CDD505-2E9C-101B-9397-08002B2CF9AE}" pid="213" name="DN_D_ProjektarkivVR">
    <vt:lpwstr/>
  </property>
  <property fmtid="{D5CDD505-2E9C-101B-9397-08002B2CF9AE}" pid="214" name="DN_D_Tidsforbrug_instans">
    <vt:lpwstr/>
  </property>
  <property fmtid="{D5CDD505-2E9C-101B-9397-08002B2CF9AE}" pid="215" name="DN_D_MenuID">
    <vt:lpwstr/>
  </property>
  <property fmtid="{D5CDD505-2E9C-101B-9397-08002B2CF9AE}" pid="216" name="DN_D_PolitikkerEmnevaelger">
    <vt:lpwstr/>
  </property>
  <property fmtid="{D5CDD505-2E9C-101B-9397-08002B2CF9AE}" pid="217" name="DN_D_AnsvarligAnsvarlig_Fornavn">
    <vt:lpwstr/>
  </property>
  <property fmtid="{D5CDD505-2E9C-101B-9397-08002B2CF9AE}" pid="218" name="DN_D_AnsvarligAnsvarlig_Efternavn">
    <vt:lpwstr/>
  </property>
  <property fmtid="{D5CDD505-2E9C-101B-9397-08002B2CF9AE}" pid="219" name="DN_D_AnsvarligLTU_Person_Fornavn">
    <vt:lpwstr/>
  </property>
  <property fmtid="{D5CDD505-2E9C-101B-9397-08002B2CF9AE}" pid="220" name="DN_D_AnsvarligLTU_Person_Efternavn">
    <vt:lpwstr/>
  </property>
  <property fmtid="{D5CDD505-2E9C-101B-9397-08002B2CF9AE}" pid="221" name="DN_D_GodkendtDato">
    <vt:lpwstr/>
  </property>
  <property fmtid="{D5CDD505-2E9C-101B-9397-08002B2CF9AE}" pid="222" name="DN_D_AnsvarligForGennemgang_Fornavn">
    <vt:lpwstr/>
  </property>
  <property fmtid="{D5CDD505-2E9C-101B-9397-08002B2CF9AE}" pid="223" name="DN_D_AnsvarligForGennemgang_Efternavn">
    <vt:lpwstr/>
  </property>
  <property fmtid="{D5CDD505-2E9C-101B-9397-08002B2CF9AE}" pid="224" name="DN_D_Pris_inkl_moms_og_omkostninger">
    <vt:lpwstr/>
  </property>
  <property fmtid="{D5CDD505-2E9C-101B-9397-08002B2CF9AE}" pid="225" name="DN_D_Tilbudspris_på_råderetten">
    <vt:lpwstr/>
  </property>
  <property fmtid="{D5CDD505-2E9C-101B-9397-08002B2CF9AE}" pid="226" name="DN_D_Byggemødenummer">
    <vt:lpwstr/>
  </property>
  <property fmtid="{D5CDD505-2E9C-101B-9397-08002B2CF9AE}" pid="227" name="DN_D_Kapacitet">
    <vt:lpwstr/>
  </property>
  <property fmtid="{D5CDD505-2E9C-101B-9397-08002B2CF9AE}" pid="228" name="DN_S_Raaderettype">
    <vt:lpwstr/>
  </property>
  <property fmtid="{D5CDD505-2E9C-101B-9397-08002B2CF9AE}" pid="229" name="DN_S_Sendt til underskrift i Penneo">
    <vt:lpwstr/>
  </property>
  <property fmtid="{D5CDD505-2E9C-101B-9397-08002B2CF9AE}" pid="230" name="DN_S_Navn_på_ansøger">
    <vt:lpwstr/>
  </property>
  <property fmtid="{D5CDD505-2E9C-101B-9397-08002B2CF9AE}" pid="231" name="DN_S_tilbudsprispåråderetten">
    <vt:lpwstr/>
  </property>
  <property fmtid="{D5CDD505-2E9C-101B-9397-08002B2CF9AE}" pid="232" name="DN_S_PrisForSyn">
    <vt:lpwstr/>
  </property>
  <property fmtid="{D5CDD505-2E9C-101B-9397-08002B2CF9AE}" pid="233" name="DN_S_Byggesagshonorar">
    <vt:lpwstr/>
  </property>
  <property fmtid="{D5CDD505-2E9C-101B-9397-08002B2CF9AE}" pid="234" name="DN_S_NuværendeBoligafgift">
    <vt:lpwstr/>
  </property>
  <property fmtid="{D5CDD505-2E9C-101B-9397-08002B2CF9AE}" pid="235" name="DN_S_Finansieringsomkostninger">
    <vt:lpwstr/>
  </property>
  <property fmtid="{D5CDD505-2E9C-101B-9397-08002B2CF9AE}" pid="236" name="DN_S_Forbedringsforhøjelse">
    <vt:lpwstr/>
  </property>
  <property fmtid="{D5CDD505-2E9C-101B-9397-08002B2CF9AE}" pid="237" name="DN_S_AContoVand">
    <vt:lpwstr/>
  </property>
  <property fmtid="{D5CDD505-2E9C-101B-9397-08002B2CF9AE}" pid="238" name="DN_S_AContoVarme">
    <vt:lpwstr/>
  </property>
  <property fmtid="{D5CDD505-2E9C-101B-9397-08002B2CF9AE}" pid="239" name="DN_S_Tilbagekøbsklausul">
    <vt:lpwstr/>
  </property>
  <property fmtid="{D5CDD505-2E9C-101B-9397-08002B2CF9AE}" pid="240" name="DN_S_Kommunikationstjenester">
    <vt:lpwstr/>
  </property>
  <property fmtid="{D5CDD505-2E9C-101B-9397-08002B2CF9AE}" pid="241" name="DN_S_GarageParkering">
    <vt:lpwstr/>
  </property>
  <property fmtid="{D5CDD505-2E9C-101B-9397-08002B2CF9AE}" pid="242" name="DN_S_EkstraRum">
    <vt:lpwstr/>
  </property>
  <property fmtid="{D5CDD505-2E9C-101B-9397-08002B2CF9AE}" pid="243" name="DN_S_Ståldør">
    <vt:lpwstr/>
  </property>
  <property fmtid="{D5CDD505-2E9C-101B-9397-08002B2CF9AE}" pid="244" name="DN_S_ØvrigerOpkrævninger1">
    <vt:lpwstr/>
  </property>
  <property fmtid="{D5CDD505-2E9C-101B-9397-08002B2CF9AE}" pid="245" name="DN_S_ØvrigeOpkrævninger2">
    <vt:lpwstr/>
  </property>
  <property fmtid="{D5CDD505-2E9C-101B-9397-08002B2CF9AE}" pid="246" name="DN_S_ØvrigeOpkrævninger3">
    <vt:lpwstr/>
  </property>
  <property fmtid="{D5CDD505-2E9C-101B-9397-08002B2CF9AE}" pid="247" name="DN_S_ØvrigeOpkrævninger4">
    <vt:lpwstr/>
  </property>
  <property fmtid="{D5CDD505-2E9C-101B-9397-08002B2CF9AE}" pid="248" name="DN_S_SamletOmkostning">
    <vt:lpwstr/>
  </property>
  <property fmtid="{D5CDD505-2E9C-101B-9397-08002B2CF9AE}" pid="249" name="DN_S_SamletHuslejeEfterForbedring">
    <vt:lpwstr/>
  </property>
  <property fmtid="{D5CDD505-2E9C-101B-9397-08002B2CF9AE}" pid="250" name="DN_S_LøbetidPåLån">
    <vt:lpwstr/>
  </property>
  <property fmtid="{D5CDD505-2E9C-101B-9397-08002B2CF9AE}" pid="251" name="DN_S_BoligafgiftForhøjesPr">
    <vt:lpwstr/>
  </property>
  <property fmtid="{D5CDD505-2E9C-101B-9397-08002B2CF9AE}" pid="252" name="DN_S_NavnPåAnsøgerAdresse">
    <vt:lpwstr/>
  </property>
  <property fmtid="{D5CDD505-2E9C-101B-9397-08002B2CF9AE}" pid="253" name="DN_S_HåndværkerudgifterMedMaterialer">
    <vt:lpwstr/>
  </property>
  <property fmtid="{D5CDD505-2E9C-101B-9397-08002B2CF9AE}" pid="254" name="DN_S_SenesteValgTilBestyrelsen">
    <vt:lpwstr/>
  </property>
  <property fmtid="{D5CDD505-2E9C-101B-9397-08002B2CF9AE}" pid="255" name="DN_S_ValgperiodenUdløber">
    <vt:lpwstr/>
  </property>
  <property fmtid="{D5CDD505-2E9C-101B-9397-08002B2CF9AE}" pid="256" name="DN_S_Medarbejder">
    <vt:lpwstr/>
  </property>
  <property fmtid="{D5CDD505-2E9C-101B-9397-08002B2CF9AE}" pid="257" name="DN_S_DatoForAfdelingsmøde">
    <vt:lpwstr/>
  </property>
  <property fmtid="{D5CDD505-2E9C-101B-9397-08002B2CF9AE}" pid="258" name="DN_S_Stillingsbetegnelse">
    <vt:lpwstr/>
  </property>
  <property fmtid="{D5CDD505-2E9C-101B-9397-08002B2CF9AE}" pid="259" name="DN_S_Styregruppemedlem1">
    <vt:lpwstr/>
  </property>
  <property fmtid="{D5CDD505-2E9C-101B-9397-08002B2CF9AE}" pid="260" name="DN_S_Styregruppemedlem2">
    <vt:lpwstr/>
  </property>
  <property fmtid="{D5CDD505-2E9C-101B-9397-08002B2CF9AE}" pid="261" name="DN_S_Styregruppemedlem3">
    <vt:lpwstr/>
  </property>
  <property fmtid="{D5CDD505-2E9C-101B-9397-08002B2CF9AE}" pid="262" name="DN_S_Styregruppemedlem4">
    <vt:lpwstr/>
  </property>
  <property fmtid="{D5CDD505-2E9C-101B-9397-08002B2CF9AE}" pid="263" name="DN_S_Styregruppemedlem5">
    <vt:lpwstr/>
  </property>
  <property fmtid="{D5CDD505-2E9C-101B-9397-08002B2CF9AE}" pid="264" name="DN_S_Styregruppemedlem6">
    <vt:lpwstr/>
  </property>
  <property fmtid="{D5CDD505-2E9C-101B-9397-08002B2CF9AE}" pid="265" name="DN_S_Styregruppemedlem7">
    <vt:lpwstr/>
  </property>
  <property fmtid="{D5CDD505-2E9C-101B-9397-08002B2CF9AE}" pid="266" name="DN_S_Styregruppemedlem8">
    <vt:lpwstr/>
  </property>
  <property fmtid="{D5CDD505-2E9C-101B-9397-08002B2CF9AE}" pid="267" name="DN_S_Projektgruppemedlem1">
    <vt:lpwstr/>
  </property>
  <property fmtid="{D5CDD505-2E9C-101B-9397-08002B2CF9AE}" pid="268" name="DN_S_Projektgruppemedlem2">
    <vt:lpwstr/>
  </property>
  <property fmtid="{D5CDD505-2E9C-101B-9397-08002B2CF9AE}" pid="269" name="DN_S_Projektgruppemedlem3">
    <vt:lpwstr/>
  </property>
  <property fmtid="{D5CDD505-2E9C-101B-9397-08002B2CF9AE}" pid="270" name="DN_S_Projektgruppemedlem4">
    <vt:lpwstr/>
  </property>
  <property fmtid="{D5CDD505-2E9C-101B-9397-08002B2CF9AE}" pid="271" name="DN_S_Projektgruppemedlem5">
    <vt:lpwstr/>
  </property>
  <property fmtid="{D5CDD505-2E9C-101B-9397-08002B2CF9AE}" pid="272" name="DN_S_Projektgruppemedlem6">
    <vt:lpwstr/>
  </property>
  <property fmtid="{D5CDD505-2E9C-101B-9397-08002B2CF9AE}" pid="273" name="DN_S_Projektgruppemedlem7">
    <vt:lpwstr/>
  </property>
  <property fmtid="{D5CDD505-2E9C-101B-9397-08002B2CF9AE}" pid="274" name="DN_S_Projektgruppemedlem8">
    <vt:lpwstr/>
  </property>
  <property fmtid="{D5CDD505-2E9C-101B-9397-08002B2CF9AE}" pid="275" name="DN_S_Projektgruppemedlem9">
    <vt:lpwstr/>
  </property>
  <property fmtid="{D5CDD505-2E9C-101B-9397-08002B2CF9AE}" pid="276" name="DN_S_Projektgruppemedlem10">
    <vt:lpwstr/>
  </property>
  <property fmtid="{D5CDD505-2E9C-101B-9397-08002B2CF9AE}" pid="277" name="DN_S_Projektgruppemedlem11">
    <vt:lpwstr/>
  </property>
  <property fmtid="{D5CDD505-2E9C-101B-9397-08002B2CF9AE}" pid="278" name="DN_S_Projektgruppemedlem12">
    <vt:lpwstr/>
  </property>
  <property fmtid="{D5CDD505-2E9C-101B-9397-08002B2CF9AE}" pid="279" name="DN_S_Projektgruppemedlem13">
    <vt:lpwstr/>
  </property>
  <property fmtid="{D5CDD505-2E9C-101B-9397-08002B2CF9AE}" pid="280" name="DN_S_Projektgruppemedlem14">
    <vt:lpwstr/>
  </property>
  <property fmtid="{D5CDD505-2E9C-101B-9397-08002B2CF9AE}" pid="281" name="DN_S_Projektgruppemedlem15">
    <vt:lpwstr/>
  </property>
  <property fmtid="{D5CDD505-2E9C-101B-9397-08002B2CF9AE}" pid="282" name="DN_S_Projektejer">
    <vt:lpwstr/>
  </property>
  <property fmtid="{D5CDD505-2E9C-101B-9397-08002B2CF9AE}" pid="283" name="DN_S_Projektleder">
    <vt:lpwstr/>
  </property>
  <property fmtid="{D5CDD505-2E9C-101B-9397-08002B2CF9AE}" pid="284" name="DN_D_ProjektarkivProjektkommissorium">
    <vt:lpwstr/>
  </property>
  <property fmtid="{D5CDD505-2E9C-101B-9397-08002B2CF9AE}" pid="285" name="DN_S_KontraktSendt">
    <vt:lpwstr/>
  </property>
  <property fmtid="{D5CDD505-2E9C-101B-9397-08002B2CF9AE}" pid="286" name="DN_S_LejeBetalesSenest">
    <vt:lpwstr/>
  </property>
  <property fmtid="{D5CDD505-2E9C-101B-9397-08002B2CF9AE}" pid="287" name="DN_S_Facilitet">
    <vt:lpwstr/>
  </property>
  <property fmtid="{D5CDD505-2E9C-101B-9397-08002B2CF9AE}" pid="288" name="DN_S_LejeFra">
    <vt:lpwstr/>
  </property>
  <property fmtid="{D5CDD505-2E9C-101B-9397-08002B2CF9AE}" pid="289" name="DN_S_LejeTil">
    <vt:lpwstr/>
  </property>
  <property fmtid="{D5CDD505-2E9C-101B-9397-08002B2CF9AE}" pid="290" name="DN_S_LejeBeløb">
    <vt:lpwstr/>
  </property>
  <property fmtid="{D5CDD505-2E9C-101B-9397-08002B2CF9AE}" pid="291" name="DN_S_DepositumBeløb">
    <vt:lpwstr/>
  </property>
  <property fmtid="{D5CDD505-2E9C-101B-9397-08002B2CF9AE}" pid="292" name="DN_S_AfdelingHeltal">
    <vt:lpwstr/>
  </property>
  <property fmtid="{D5CDD505-2E9C-101B-9397-08002B2CF9AE}" pid="293" name="DN_S_RengøringBeløb">
    <vt:lpwstr/>
  </property>
  <property fmtid="{D5CDD505-2E9C-101B-9397-08002B2CF9AE}" pid="294" name="DN_S_SamletBeløb">
    <vt:lpwstr/>
  </property>
  <property fmtid="{D5CDD505-2E9C-101B-9397-08002B2CF9AE}" pid="295" name="DN_S_Subtotal">
    <vt:lpwstr/>
  </property>
  <property fmtid="{D5CDD505-2E9C-101B-9397-08002B2CF9AE}" pid="296" name="DN_S_AfdelingOvenliggendeSag">
    <vt:lpwstr/>
  </property>
  <property fmtid="{D5CDD505-2E9C-101B-9397-08002B2CF9AE}" pid="297" name="DN_S_Medarbejdernummer">
    <vt:lpwstr/>
  </property>
  <property fmtid="{D5CDD505-2E9C-101B-9397-08002B2CF9AE}" pid="298" name="DN_S_Fødselsdag">
    <vt:lpwstr/>
  </property>
  <property fmtid="{D5CDD505-2E9C-101B-9397-08002B2CF9AE}" pid="299" name="DN_S_Navn">
    <vt:lpwstr/>
  </property>
  <property fmtid="{D5CDD505-2E9C-101B-9397-08002B2CF9AE}" pid="300" name="DN_S_NærmesteLeder">
    <vt:lpwstr/>
  </property>
  <property fmtid="{D5CDD505-2E9C-101B-9397-08002B2CF9AE}" pid="301" name="DN_S_Telefon">
    <vt:lpwstr/>
  </property>
  <property fmtid="{D5CDD505-2E9C-101B-9397-08002B2CF9AE}" pid="302" name="DN_S_Udgift_pr_år">
    <vt:lpwstr/>
  </property>
  <property fmtid="{D5CDD505-2E9C-101B-9397-08002B2CF9AE}" pid="303" name="DN_S_Dækket_af_afdelingen">
    <vt:lpwstr/>
  </property>
  <property fmtid="{D5CDD505-2E9C-101B-9397-08002B2CF9AE}" pid="304" name="DN_S_Team">
    <vt:lpwstr/>
  </property>
  <property fmtid="{D5CDD505-2E9C-101B-9397-08002B2CF9AE}" pid="305" name="DN_S_Adresse">
    <vt:lpwstr/>
  </property>
  <property fmtid="{D5CDD505-2E9C-101B-9397-08002B2CF9AE}" pid="306" name="DN_S_Ansættelsesdato">
    <vt:lpwstr/>
  </property>
  <property fmtid="{D5CDD505-2E9C-101B-9397-08002B2CF9AE}" pid="307" name="DN_S_Anciennitetsdato">
    <vt:lpwstr/>
  </property>
  <property fmtid="{D5CDD505-2E9C-101B-9397-08002B2CF9AE}" pid="308" name="DN_S_Fratrædelsesdato">
    <vt:lpwstr/>
  </property>
  <property fmtid="{D5CDD505-2E9C-101B-9397-08002B2CF9AE}" pid="309" name="DN_S_Løn">
    <vt:lpwstr/>
  </property>
  <property fmtid="{D5CDD505-2E9C-101B-9397-08002B2CF9AE}" pid="310" name="DN_S_Løntillæg">
    <vt:lpwstr/>
  </property>
  <property fmtid="{D5CDD505-2E9C-101B-9397-08002B2CF9AE}" pid="311" name="DN_S_Ugentlig arbejdstid">
    <vt:lpwstr/>
  </property>
  <property fmtid="{D5CDD505-2E9C-101B-9397-08002B2CF9AE}" pid="312" name="DN_S_FastTidsbegrænset">
    <vt:lpwstr/>
  </property>
  <property fmtid="{D5CDD505-2E9C-101B-9397-08002B2CF9AE}" pid="313" name="DN_S_Overenskomst">
    <vt:lpwstr/>
  </property>
  <property fmtid="{D5CDD505-2E9C-101B-9397-08002B2CF9AE}" pid="314" name="DN_S_Løntrin efter overenskomst">
    <vt:lpwstr/>
  </property>
  <property fmtid="{D5CDD505-2E9C-101B-9397-08002B2CF9AE}" pid="315" name="DN_S_Ansvarlig byggeøknomi">
    <vt:lpwstr/>
  </property>
  <property fmtid="{D5CDD505-2E9C-101B-9397-08002B2CF9AE}" pid="316" name="DN_S_Ansvarlig team jura">
    <vt:lpwstr/>
  </property>
  <property fmtid="{D5CDD505-2E9C-101B-9397-08002B2CF9AE}" pid="317" name="DN_S_Tilbudspris_på_råderetten">
    <vt:lpwstr/>
  </property>
  <property fmtid="{D5CDD505-2E9C-101B-9397-08002B2CF9AE}" pid="318" name="DN_S_Pris_inkl_moms_og_omkostninger">
    <vt:lpwstr/>
  </property>
  <property fmtid="{D5CDD505-2E9C-101B-9397-08002B2CF9AE}" pid="319" name="DN_S_Heltal">
    <vt:lpwstr/>
  </property>
  <property fmtid="{D5CDD505-2E9C-101B-9397-08002B2CF9AE}" pid="320" name="DN_S_Formelfelt">
    <vt:lpwstr/>
  </property>
  <property fmtid="{D5CDD505-2E9C-101B-9397-08002B2CF9AE}" pid="321" name="DN_S_Arbejdstid">
    <vt:lpwstr/>
  </property>
  <property fmtid="{D5CDD505-2E9C-101B-9397-08002B2CF9AE}" pid="322" name="DN_S_Samlettidsbesparelse">
    <vt:lpwstr/>
  </property>
  <property fmtid="{D5CDD505-2E9C-101B-9397-08002B2CF9AE}" pid="323" name="DN_S_Tidsforbrug_Instans">
    <vt:lpwstr/>
  </property>
  <property fmtid="{D5CDD505-2E9C-101B-9397-08002B2CF9AE}" pid="324" name="DN_S_Uploadetmanuelprocesbeskrivelse">
    <vt:lpwstr/>
  </property>
  <property fmtid="{D5CDD505-2E9C-101B-9397-08002B2CF9AE}" pid="325" name="DN_S_Robotprogrammer">
    <vt:lpwstr/>
  </property>
  <property fmtid="{D5CDD505-2E9C-101B-9397-08002B2CF9AE}" pid="326" name="DN_S_AABplugins">
    <vt:lpwstr/>
  </property>
  <property fmtid="{D5CDD505-2E9C-101B-9397-08002B2CF9AE}" pid="327" name="DN_S_Robottype">
    <vt:lpwstr/>
  </property>
  <property fmtid="{D5CDD505-2E9C-101B-9397-08002B2CF9AE}" pid="328" name="DN_S_Robotbestiller">
    <vt:lpwstr/>
  </property>
  <property fmtid="{D5CDD505-2E9C-101B-9397-08002B2CF9AE}" pid="329" name="DN_S_Beskrivelse">
    <vt:lpwstr/>
  </property>
  <property fmtid="{D5CDD505-2E9C-101B-9397-08002B2CF9AE}" pid="330" name="DN_S_Transactionstid">
    <vt:lpwstr/>
  </property>
  <property fmtid="{D5CDD505-2E9C-101B-9397-08002B2CF9AE}" pid="331" name="DN_S_Robotudvikler">
    <vt:lpwstr/>
  </property>
  <property fmtid="{D5CDD505-2E9C-101B-9397-08002B2CF9AE}" pid="332" name="DN_S_Procesejer">
    <vt:lpwstr/>
  </property>
  <property fmtid="{D5CDD505-2E9C-101B-9397-08002B2CF9AE}" pid="333" name="DN_S_Kapacitet">
    <vt:lpwstr/>
  </property>
  <property fmtid="{D5CDD505-2E9C-101B-9397-08002B2CF9AE}" pid="334" name="DN_S_Postnummer">
    <vt:lpwstr/>
  </property>
  <property fmtid="{D5CDD505-2E9C-101B-9397-08002B2CF9AE}" pid="335" name="DN_S_By">
    <vt:lpwstr/>
  </property>
  <property fmtid="{D5CDD505-2E9C-101B-9397-08002B2CF9AE}" pid="336" name="DN_D_RevideresSenest">
    <vt:lpwstr/>
  </property>
  <property fmtid="{D5CDD505-2E9C-101B-9397-08002B2CF9AE}" pid="337" name="DN_D_GodkendtAfDenneLT">
    <vt:lpwstr/>
  </property>
  <property fmtid="{D5CDD505-2E9C-101B-9397-08002B2CF9AE}" pid="338" name="DN_D_DatoGodkendelseAlmForretiningsgang">
    <vt:lpwstr/>
  </property>
  <property fmtid="{D5CDD505-2E9C-101B-9397-08002B2CF9AE}" pid="339" name="DN_D_DatoForGodkendelse">
    <vt:lpwstr/>
  </property>
  <property fmtid="{D5CDD505-2E9C-101B-9397-08002B2CF9AE}" pid="340" name="DN_D_IndeholderForretningsgangenGDPRPersondata">
    <vt:lpwstr/>
  </property>
  <property fmtid="{D5CDD505-2E9C-101B-9397-08002B2CF9AE}" pid="341" name="Author">
    <vt:lpwstr>AAB43_Annita Leth Oehlenschläger (Administrativ light)</vt:lpwstr>
  </property>
  <property fmtid="{D5CDD505-2E9C-101B-9397-08002B2CF9AE}" pid="342" name="Title">
    <vt:lpwstr>Referat Bestyrelsesmøde</vt:lpwstr>
  </property>
</Properties>
</file>